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9878D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2096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ifcAD2QAAAAkBAAAPAAAAAAAAAAEAIAAAACIAAABkcnMvZG93bnJldi54bWxQ&#10;SwECFAAUAAAACACHTuJAhL5kqy8CAADmBAAADgAAAAAAAAABACAAAAAoAQAAZHJzL2Uyb0RvYy54&#10;bWxQSwUGAAAAAAYABgBZAQAAyQUAAAAA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F0CDF0">
      <w:pPr>
        <w:pStyle w:val="5"/>
        <w:spacing w:line="326" w:lineRule="auto"/>
      </w:pPr>
      <w:r>
        <w:t>10Gb/s</w:t>
      </w:r>
      <w:r>
        <w:rPr>
          <w:spacing w:val="-9"/>
        </w:rPr>
        <w:t xml:space="preserve"> </w:t>
      </w:r>
      <w:r>
        <w:t>10Km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t>BIDI</w:t>
      </w:r>
      <w:r>
        <w:rPr>
          <w:spacing w:val="-10"/>
        </w:rPr>
        <w:t xml:space="preserve"> </w:t>
      </w:r>
      <w:r>
        <w:t xml:space="preserve">Transceivers </w:t>
      </w:r>
    </w:p>
    <w:p w14:paraId="5694D657">
      <w:pPr>
        <w:pStyle w:val="4"/>
        <w:spacing w:before="10"/>
        <w:rPr>
          <w:rFonts w:ascii="Arial"/>
          <w:b/>
          <w:sz w:val="16"/>
        </w:rPr>
      </w:pPr>
    </w:p>
    <w:p w14:paraId="586CD4DF">
      <w:pPr>
        <w:spacing w:after="0"/>
        <w:rPr>
          <w:rFonts w:ascii="Arial"/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20" w:right="780" w:bottom="1380" w:left="860" w:header="870" w:footer="1200" w:gutter="0"/>
          <w:pgNumType w:start="1"/>
          <w:cols w:space="720" w:num="1"/>
        </w:sectPr>
      </w:pPr>
    </w:p>
    <w:p w14:paraId="4E3078CF">
      <w:pPr>
        <w:pStyle w:val="4"/>
        <w:rPr>
          <w:rFonts w:ascii="Arial"/>
          <w:b/>
          <w:sz w:val="20"/>
        </w:rPr>
      </w:pPr>
    </w:p>
    <w:p w14:paraId="186B3CD3">
      <w:pPr>
        <w:pStyle w:val="4"/>
        <w:rPr>
          <w:rFonts w:ascii="Arial"/>
          <w:b/>
          <w:sz w:val="20"/>
        </w:rPr>
      </w:pPr>
    </w:p>
    <w:p w14:paraId="3BCFFFAA">
      <w:pPr>
        <w:pStyle w:val="4"/>
        <w:spacing w:before="125"/>
        <w:rPr>
          <w:rFonts w:ascii="Arial"/>
          <w:b/>
          <w:sz w:val="20"/>
        </w:rPr>
      </w:pPr>
    </w:p>
    <w:p w14:paraId="6F708428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4A7D2F7A">
      <w:pPr>
        <w:pStyle w:val="4"/>
        <w:rPr>
          <w:rFonts w:ascii="Arial"/>
          <w:b/>
          <w:sz w:val="32"/>
        </w:rPr>
      </w:pPr>
    </w:p>
    <w:p w14:paraId="3791A37D">
      <w:pPr>
        <w:pStyle w:val="4"/>
        <w:spacing w:before="169"/>
        <w:rPr>
          <w:rFonts w:ascii="Arial"/>
          <w:b/>
          <w:sz w:val="32"/>
        </w:rPr>
      </w:pPr>
    </w:p>
    <w:p w14:paraId="42166303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0342ECCA">
      <w:pPr>
        <w:pStyle w:val="9"/>
        <w:numPr>
          <w:ilvl w:val="0"/>
          <w:numId w:val="1"/>
        </w:numPr>
        <w:tabs>
          <w:tab w:val="left" w:pos="980"/>
        </w:tabs>
        <w:spacing w:before="147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10GBASE</w:t>
      </w:r>
    </w:p>
    <w:p w14:paraId="7868EFA3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5BEAF28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6B8AE6C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IEEE802.3ae</w:t>
      </w:r>
    </w:p>
    <w:p w14:paraId="07B22C6D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1107AEC8">
      <w:pPr>
        <w:pStyle w:val="9"/>
        <w:numPr>
          <w:ilvl w:val="0"/>
          <w:numId w:val="2"/>
        </w:numPr>
        <w:tabs>
          <w:tab w:val="left" w:pos="759"/>
        </w:tabs>
        <w:spacing w:before="14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0C00BEDF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1CC8A688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780" w:hanging="420"/>
        <w:jc w:val="left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EMI </w:t>
      </w:r>
      <w:r>
        <w:rPr>
          <w:spacing w:val="-2"/>
          <w:sz w:val="24"/>
        </w:rPr>
        <w:t>performance</w:t>
      </w:r>
    </w:p>
    <w:p w14:paraId="039231ED">
      <w:pPr>
        <w:pStyle w:val="9"/>
        <w:numPr>
          <w:ilvl w:val="0"/>
          <w:numId w:val="2"/>
        </w:numPr>
        <w:tabs>
          <w:tab w:val="left" w:pos="759"/>
        </w:tabs>
        <w:spacing w:before="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01923FB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1270nm/1330nm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3C6673DD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658" w:hanging="420"/>
        <w:jc w:val="left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EF32A35">
      <w:pPr>
        <w:pStyle w:val="9"/>
        <w:numPr>
          <w:ilvl w:val="0"/>
          <w:numId w:val="2"/>
        </w:numPr>
        <w:tabs>
          <w:tab w:val="left" w:pos="759"/>
        </w:tabs>
        <w:spacing w:before="1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4729979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6AB5BE00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0D5BC47A">
      <w:pPr>
        <w:pStyle w:val="9"/>
        <w:numPr>
          <w:ilvl w:val="0"/>
          <w:numId w:val="2"/>
        </w:numPr>
        <w:tabs>
          <w:tab w:val="left" w:pos="760"/>
          <w:tab w:val="left" w:pos="2480"/>
        </w:tabs>
        <w:spacing w:before="21" w:after="0" w:line="254" w:lineRule="auto"/>
        <w:ind w:left="760" w:right="1097" w:hanging="420"/>
        <w:jc w:val="left"/>
        <w:rPr>
          <w:sz w:val="24"/>
        </w:rPr>
      </w:pPr>
      <w:r>
        <w:rPr>
          <w:sz w:val="24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 xml:space="preserve">to </w:t>
      </w:r>
      <w:r>
        <w:rPr>
          <w:rFonts w:hint="eastAsia" w:eastAsia="宋体"/>
          <w:sz w:val="24"/>
          <w:lang w:val="en-US" w:eastAsia="zh-CN"/>
        </w:rPr>
        <w:t>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112235CB">
      <w:pPr>
        <w:pStyle w:val="9"/>
        <w:numPr>
          <w:ilvl w:val="0"/>
          <w:numId w:val="2"/>
        </w:numPr>
        <w:tabs>
          <w:tab w:val="left" w:pos="759"/>
        </w:tabs>
        <w:spacing w:before="2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4197FB62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1C7FE31A">
      <w:pPr>
        <w:spacing w:before="36"/>
        <w:ind w:left="760" w:right="0" w:firstLine="0"/>
        <w:jc w:val="left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BC6155D">
      <w:pPr>
        <w:spacing w:after="0"/>
        <w:jc w:val="left"/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10F3C6F2">
      <w:pPr>
        <w:pStyle w:val="4"/>
        <w:rPr>
          <w:sz w:val="24"/>
        </w:rPr>
      </w:pPr>
    </w:p>
    <w:p w14:paraId="7F652936">
      <w:pPr>
        <w:pStyle w:val="4"/>
        <w:spacing w:before="264"/>
        <w:rPr>
          <w:sz w:val="24"/>
        </w:rPr>
      </w:pPr>
    </w:p>
    <w:p w14:paraId="1EED5B07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 laser based 10Gigabit SFP+ Transceiver is designed to transmit and receive serial optical data over single mode optical fiber with 10Km.</w:t>
      </w:r>
    </w:p>
    <w:p w14:paraId="1EF633DC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009E0E1B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2096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TWpy7WAAAACgEAAA8AAAAAAAAAAQAgAAAA&#10;IgAAAGRycy9kb3ducmV2LnhtbFBLAQIUABQAAAAIAIdO4kAUkPbJDQIAAHsEAAAOAAAAAAAAAAEA&#10;IAAAACUBAABkcnMvZTJvRG9jLnhtbFBLBQYAAAAABgAGAFkBAACk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79182CD">
      <w:pPr>
        <w:spacing w:before="93"/>
        <w:ind w:left="298" w:right="80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525BFBDF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1055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3E6D8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4344A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FFC89">
                              <w:pPr>
                                <w:tabs>
                                  <w:tab w:val="left" w:pos="794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AD5E5">
                              <w:pPr>
                                <w:tabs>
                                  <w:tab w:val="left" w:pos="837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BEE44">
                              <w:pPr>
                                <w:spacing w:before="0" w:line="240" w:lineRule="auto"/>
                                <w:ind w:left="86" w:right="18" w:hanging="87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E3A4">
                              <w:pPr>
                                <w:tabs>
                                  <w:tab w:val="left" w:pos="743"/>
                                </w:tabs>
                                <w:spacing w:before="0" w:line="14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4B5EF821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before="0" w:line="165" w:lineRule="auto"/>
                                <w:ind w:left="271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1072;mso-width-relative:page;mso-height-relative:page;" coordsize="6224270,384175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AdG6V52AAAAAkBAAAPAAAAAAAAAAEAIAAAACIAAABkcnMv&#10;ZG93bnJldi54bWxQSwECFAAUAAAACACHTuJAqcVy4z0EAABVFQAADgAAAAAAAAABACAAAAAnAQAA&#10;ZHJzL2Uyb0RvYy54bWxQSwUGAAAAAAYABgBZAQAA1gcAAAAA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uGcw/70AAADa&#10;AAAADwAAAGRycy9kb3ducmV2LnhtbEWPT4vCMBTE74LfITzBm6b1ILvVKCIou7Cw+AfR27N5ttXm&#10;pTRZq356Iyx4HGbmN8x4ejOluFLtCssK4n4Egji1uuBMwXaz6H2AcB5ZY2mZFNzJwXTSbo0x0bbh&#10;FV3XPhMBwi5BBbn3VSKlS3My6Pq2Ig7eydYGfZB1JnWNTYCbUg6iaCgNFhwWcqxonlN6Wf8ZBfP9&#10;uVkuf1cUH3fGHn6+Z038mCnV7cTRCISnm3+H/9tfWsEnvK6EGyA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ZzD/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yxds574AAADb&#10;AAAADwAAAGRycy9kb3ducmV2LnhtbEWPQWvCQBCF7wX/wzJCb3WTCkWiqwdBsActWtHrkB2TaHY2&#10;ZjdR/71zKPQ2w3vz3jezxcPVqqc2VJ4NpKMEFHHubcWFgcPv6mMCKkRki7VnMvCkAIv54G2GmfV3&#10;3lG/j4WSEA4ZGihjbDKtQ16SwzDyDbFoZ986jLK2hbYt3iXc1fozSb60w4qlocSGliXl133nDJxu&#10;37efYzfZ2Wvaj8fHVXfZbDtj3odpMgUV6RH/zX/Xayv4Qi+/yAB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ds574A&#10;AADbAAAADwAAAAAAAAABACAAAAAiAAAAZHJzL2Rvd25yZXYueG1sUEsBAhQAFAAAAAgAh07iQDMv&#10;BZ47AAAAOQAAABAAAAAAAAAAAQAgAAAADQEAAGRycy9zaGFwZXhtbC54bWxQSwUGAAAAAAYABgBb&#10;AQAAtwMAAAAA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TkgIvroAAADb&#10;AAAADwAAAGRycy9kb3ducmV2LnhtbEVPTWvCQBC9F/oflil4KWYTD9bGrEIFIdCDqIFeh+yYjc3O&#10;huyq8d93BaG3ebzPKdaj7cSVBt86VpAlKQji2umWGwXVcTtdgPABWWPnmBTcycN69fpSYK7djfd0&#10;PYRGxBD2OSowIfS5lL42ZNEnrieO3MkNFkOEQyP1gLcYbjs5S9O5tNhybDDY08ZQ/Xu4WAX4Xn1+&#10;m3LHTfjyH/NzyxXrH6Umb1m6BBFoDP/ip7vUcX4Gj1/i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Ai+ugAAANs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3E6D8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24344A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BFFC89">
                        <w:pPr>
                          <w:tabs>
                            <w:tab w:val="left" w:pos="794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1AD5E5">
                        <w:pPr>
                          <w:tabs>
                            <w:tab w:val="left" w:pos="837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9BEE44">
                        <w:pPr>
                          <w:spacing w:before="0" w:line="240" w:lineRule="auto"/>
                          <w:ind w:left="86" w:right="18" w:hanging="87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DE3A4">
                        <w:pPr>
                          <w:tabs>
                            <w:tab w:val="left" w:pos="743"/>
                          </w:tabs>
                          <w:spacing w:before="0" w:line="14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4B5EF821">
                        <w:pPr>
                          <w:tabs>
                            <w:tab w:val="left" w:pos="830"/>
                            <w:tab w:val="left" w:pos="1444"/>
                          </w:tabs>
                          <w:spacing w:before="0" w:line="165" w:lineRule="auto"/>
                          <w:ind w:left="271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A9CD8B">
      <w:pPr>
        <w:pStyle w:val="4"/>
        <w:spacing w:before="1"/>
        <w:rPr>
          <w:rFonts w:ascii="Times New Roman"/>
          <w:b/>
          <w:sz w:val="9"/>
        </w:rPr>
      </w:pPr>
    </w:p>
    <w:p w14:paraId="7F969296">
      <w:pPr>
        <w:spacing w:after="0"/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F920E79">
      <w:pPr>
        <w:spacing w:before="117" w:line="151" w:lineRule="auto"/>
        <w:ind w:left="291" w:right="0" w:firstLine="0"/>
        <w:jc w:val="left"/>
        <w:rPr>
          <w:rFonts w:hint="eastAsia" w:ascii="Times New Roman"/>
          <w:spacing w:val="-2"/>
          <w:sz w:val="18"/>
        </w:rPr>
      </w:pPr>
      <w:r>
        <w:rPr>
          <w:rFonts w:hint="eastAsia" w:ascii="Times New Roman"/>
          <w:spacing w:val="-2"/>
          <w:sz w:val="18"/>
        </w:rPr>
        <w:t>JH-10G-WDM</w:t>
      </w:r>
    </w:p>
    <w:p w14:paraId="265B866B">
      <w:pPr>
        <w:spacing w:before="117" w:line="151" w:lineRule="auto"/>
        <w:ind w:left="291" w:right="0" w:firstLine="0"/>
        <w:jc w:val="left"/>
        <w:rPr>
          <w:rFonts w:ascii="Times New Roman"/>
          <w:sz w:val="18"/>
        </w:rPr>
      </w:pPr>
      <w:r>
        <w:rPr>
          <w:rFonts w:hint="eastAsia" w:ascii="Times New Roman"/>
          <w:spacing w:val="-2"/>
          <w:sz w:val="18"/>
        </w:rPr>
        <w:t>-A-10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L-23</w:t>
      </w:r>
      <w:bookmarkStart w:id="1" w:name="_GoBack"/>
      <w:bookmarkEnd w:id="1"/>
      <w:r>
        <w:br w:type="column"/>
      </w:r>
      <w:r>
        <w:rPr>
          <w:rFonts w:ascii="Times New Roman"/>
          <w:position w:val="-9"/>
          <w:sz w:val="18"/>
        </w:rPr>
        <w:t>SFP+</w:t>
      </w:r>
      <w:r>
        <w:rPr>
          <w:rFonts w:ascii="Times New Roman"/>
          <w:spacing w:val="79"/>
          <w:w w:val="150"/>
          <w:position w:val="-9"/>
          <w:sz w:val="18"/>
        </w:rPr>
        <w:t xml:space="preserve"> </w:t>
      </w:r>
      <w:r>
        <w:rPr>
          <w:rFonts w:ascii="Times New Roman"/>
          <w:sz w:val="18"/>
        </w:rPr>
        <w:t>Up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pacing w:val="-5"/>
          <w:sz w:val="18"/>
        </w:rPr>
        <w:t>to</w:t>
      </w:r>
    </w:p>
    <w:p w14:paraId="522EB947">
      <w:pPr>
        <w:spacing w:before="0" w:line="156" w:lineRule="exact"/>
        <w:ind w:left="843" w:right="0" w:firstLine="0"/>
        <w:jc w:val="left"/>
        <w:rPr>
          <w:rFonts w:ascii="Times New Roman"/>
          <w:sz w:val="18"/>
        </w:rPr>
      </w:pPr>
      <w:r>
        <w:rPr>
          <w:rFonts w:ascii="Times New Roman"/>
          <w:spacing w:val="-5"/>
          <w:sz w:val="18"/>
        </w:rPr>
        <w:t>11.3G</w:t>
      </w:r>
    </w:p>
    <w:p w14:paraId="6BEE0EA9">
      <w:pPr>
        <w:spacing w:before="93"/>
        <w:ind w:left="312" w:right="0" w:hanging="77"/>
        <w:jc w:val="left"/>
        <w:rPr>
          <w:rFonts w:ascii="Times New Roman"/>
          <w:sz w:val="18"/>
        </w:rPr>
      </w:pPr>
      <w:r>
        <w:br w:type="column"/>
      </w:r>
      <w:r>
        <w:rPr>
          <w:rFonts w:ascii="Times New Roman"/>
          <w:spacing w:val="-2"/>
          <w:sz w:val="18"/>
        </w:rPr>
        <w:t>1270nm/ 1330nm</w:t>
      </w:r>
    </w:p>
    <w:p w14:paraId="6B37D53F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 w:right="0" w:firstLine="0"/>
        <w:jc w:val="left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sz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</w:rPr>
        <w:t>~0.5dBm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PIN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&lt;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>14.4dBm</w:t>
      </w:r>
      <w:r>
        <w:rPr>
          <w:rFonts w:ascii="Times New Roman" w:hAnsi="Times New Roman"/>
          <w:sz w:val="18"/>
        </w:rPr>
        <w:tab/>
      </w:r>
      <w:r>
        <w:rPr>
          <w:rFonts w:hint="eastAsia" w:ascii="Times New Roman" w:hAnsi="Times New Roman" w:eastAsia="宋体"/>
          <w:sz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70</w:t>
      </w:r>
      <w:r>
        <w:rPr>
          <w:rFonts w:ascii="宋体" w:hAnsi="宋体"/>
          <w:spacing w:val="-2"/>
          <w:sz w:val="18"/>
        </w:rPr>
        <w:t>℃</w:t>
      </w:r>
      <w:r>
        <w:rPr>
          <w:rFonts w:ascii="宋体" w:hAnsi="宋体"/>
          <w:sz w:val="18"/>
        </w:rPr>
        <w:tab/>
      </w:r>
      <w:r>
        <w:rPr>
          <w:rFonts w:ascii="Times New Roman" w:hAnsi="Times New Roman"/>
          <w:spacing w:val="-4"/>
          <w:sz w:val="18"/>
        </w:rPr>
        <w:t>10km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DDM</w:t>
      </w:r>
    </w:p>
    <w:p w14:paraId="485FC06C">
      <w:pPr>
        <w:spacing w:after="0"/>
        <w:jc w:val="left"/>
        <w:rPr>
          <w:rFonts w:ascii="Times New Roman" w:hAnsi="Times New Roman"/>
          <w:sz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74684C">
      <w:pPr>
        <w:pStyle w:val="4"/>
        <w:spacing w:before="4"/>
        <w:rPr>
          <w:rFonts w:ascii="Times New Roman"/>
          <w:sz w:val="18"/>
        </w:rPr>
      </w:pPr>
    </w:p>
    <w:p w14:paraId="374F69DD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0" distR="0">
                <wp:extent cx="6224270" cy="18415"/>
                <wp:effectExtent l="9525" t="0" r="5079" b="635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NLACfVAAAAAwEAAA8AAAAAAAAAAQAgAAAAIgAAAGRycy9kb3ducmV2LnhtbFBLAQIUABQAAAAI&#10;AIdO4kC/l8JzYgIAAK4FAAAOAAAAAAAAAAEAIAAAACQBAABkcnMvZTJvRG9jLnhtbFBLBQYAAAAA&#10;BgAGAFkBAAD4BQ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XBk5mLsAAADb&#10;AAAADwAAAGRycy9kb3ducmV2LnhtbEVPS2rDMBDdF3IHMYHsGtkJLYkTJYtAcKHd1MkBBmv8wdZI&#10;WIrt9vRVodDdPN53jufZ9GKkwbeWFaTrBARxaXXLtYL77fq8A+EDssbeMin4Ig/n0+LpiJm2E3/S&#10;WIRaxBD2GSpoQnCZlL5syKBfW0ccucoOBkOEQy31gFMMN73cJMmrNNhybGjQ0aWhsiseRsH4cW0f&#10;33abd3lXVbt392JM6pRaLdPkACLQHP7Ff+43Hefv4feXeIA8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k5mLsAAADb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2C3525A">
      <w:pPr>
        <w:spacing w:after="0"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2C3AE64D">
      <w:pPr>
        <w:pStyle w:val="3"/>
        <w:spacing w:before="126"/>
      </w:pPr>
      <w:bookmarkStart w:id="0" w:name="Pin function 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72504923">
      <w:pPr>
        <w:pStyle w:val="4"/>
        <w:rPr>
          <w:rFonts w:ascii="Calibri Light"/>
          <w:sz w:val="18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6A044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066D55FE">
      <w:pPr>
        <w:spacing w:before="52" w:after="20"/>
        <w:ind w:left="218" w:right="298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0C26F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1E32E6A1">
            <w:pPr>
              <w:pStyle w:val="10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5536620F">
            <w:pPr>
              <w:pStyle w:val="10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760FB574">
            <w:pPr>
              <w:pStyle w:val="10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55D6E2D3">
            <w:pPr>
              <w:pStyle w:val="10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1C04B293">
            <w:pPr>
              <w:pStyle w:val="10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0F3B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57AEF083">
            <w:pPr>
              <w:pStyle w:val="10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0E0DF606">
            <w:pPr>
              <w:pStyle w:val="10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13CC3C85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1F22AC51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5BDD376">
            <w:pPr>
              <w:pStyle w:val="10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6BED7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78391E8C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B64E99A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AFA5475">
            <w:pPr>
              <w:pStyle w:val="10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6DC6A542">
            <w:pPr>
              <w:pStyle w:val="10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2A6E4816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0792E7B9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47E7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31B6947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0F419BA8">
            <w:pPr>
              <w:pStyle w:val="10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55C3204A">
            <w:pPr>
              <w:pStyle w:val="10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6E7D043D">
            <w:pPr>
              <w:pStyle w:val="10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265CBD93">
            <w:pPr>
              <w:pStyle w:val="10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049F74CE">
            <w:pPr>
              <w:pStyle w:val="10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036F10B5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7719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1CCB0F7B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15C12EE9">
            <w:pPr>
              <w:pStyle w:val="10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5E780FAB">
            <w:pPr>
              <w:pStyle w:val="10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146EA6E3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15476499">
            <w:pPr>
              <w:pStyle w:val="10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2D28B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3FB6204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2020C85F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20CE31D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46A7ACA">
            <w:pPr>
              <w:rPr>
                <w:sz w:val="2"/>
                <w:szCs w:val="2"/>
              </w:rPr>
            </w:pPr>
          </w:p>
        </w:tc>
      </w:tr>
      <w:tr w14:paraId="6A299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DD7A01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1D752BCB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817519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0643809">
            <w:pPr>
              <w:rPr>
                <w:sz w:val="2"/>
                <w:szCs w:val="2"/>
              </w:rPr>
            </w:pPr>
          </w:p>
        </w:tc>
      </w:tr>
      <w:tr w14:paraId="3F175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47DBF12">
            <w:pPr>
              <w:pStyle w:val="10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25A1F8BC">
            <w:pPr>
              <w:pStyle w:val="10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0397ABD3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77A18D33">
            <w:pPr>
              <w:pStyle w:val="10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2E11AC90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7B50BBA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6D925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12DE118F">
            <w:pPr>
              <w:pStyle w:val="10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3672D298">
            <w:pPr>
              <w:pStyle w:val="10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74F3701E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1EE484EB">
            <w:pPr>
              <w:rPr>
                <w:sz w:val="2"/>
                <w:szCs w:val="2"/>
              </w:rPr>
            </w:pPr>
          </w:p>
        </w:tc>
      </w:tr>
      <w:tr w14:paraId="79B9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34B484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02C3BF48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04BB2F68">
            <w:pPr>
              <w:pStyle w:val="10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2DAC79A">
            <w:pPr>
              <w:pStyle w:val="10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“0”</w:t>
            </w:r>
          </w:p>
          <w:p w14:paraId="33336711">
            <w:pPr>
              <w:pStyle w:val="10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“1”</w:t>
            </w:r>
          </w:p>
          <w:p w14:paraId="290AEE4B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8139DE4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97F0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5ADE95F6">
            <w:pPr>
              <w:pStyle w:val="10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58E5A5B6">
            <w:pPr>
              <w:pStyle w:val="10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32BABFE7">
            <w:pPr>
              <w:pStyle w:val="10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17D1D24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924F4BE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377F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31987EE6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AB724AA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4E94C4BC">
            <w:pPr>
              <w:pStyle w:val="10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7F599960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043A5552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4D7E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9BE5182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3713C9C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F322E63">
            <w:pPr>
              <w:pStyle w:val="10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6C3891B6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21AD36BC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6CC9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6506BA66">
            <w:pPr>
              <w:pStyle w:val="10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0F06A113">
            <w:pPr>
              <w:pStyle w:val="10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1FEE479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597DDDDE">
            <w:pPr>
              <w:pStyle w:val="10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CBD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08874047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725C952B">
            <w:pPr>
              <w:pStyle w:val="10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429C96C0">
            <w:pPr>
              <w:pStyle w:val="10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65EB815F">
            <w:pPr>
              <w:pStyle w:val="10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4B2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E46693E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6284723B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5D9B910C">
            <w:pPr>
              <w:pStyle w:val="10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90A4CE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41436D81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1E0AB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6567BAE6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0DC28B05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267CA521">
            <w:pPr>
              <w:pStyle w:val="10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2155899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251C025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2A3CF9AE">
      <w:pPr>
        <w:pStyle w:val="4"/>
        <w:spacing w:before="84"/>
        <w:rPr>
          <w:rFonts w:ascii="Times New Roman"/>
          <w:sz w:val="32"/>
        </w:rPr>
      </w:pPr>
    </w:p>
    <w:p w14:paraId="716BBFEA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369CB7A7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588F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69CDF158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71716398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438FDF15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26B7B4C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528EE2D0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744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19D3523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B1DCE9A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7696FCE3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4FFE47D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712C6">
            <w:pPr>
              <w:pStyle w:val="10"/>
              <w:spacing w:before="48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94DC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23D2A8B2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6D4D0924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2255837C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286542F3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52AF827C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0E08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5DE7A1A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4346CECE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0058B129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1CFE9785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3C1B6445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69175E87">
      <w:pPr>
        <w:pStyle w:val="4"/>
        <w:spacing w:before="72"/>
        <w:rPr>
          <w:rFonts w:ascii="Arial"/>
          <w:b/>
          <w:sz w:val="32"/>
        </w:rPr>
      </w:pPr>
    </w:p>
    <w:p w14:paraId="56280B78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1A19C84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46594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63894A9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6C9CFB0A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0350C51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518F763D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5500E59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0619DEF2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7A9FD9B3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596DF4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0FED395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4323576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2B8D22E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A679C5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8469A3B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21FA08CF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7BA855C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7A547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2E20E2A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347B335C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7630C8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040ADA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FC3D9C0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362E148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0F21BF47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33B59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60F30D9D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4A46C8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1DDD8C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A5F21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525725B3">
            <w:pPr>
              <w:pStyle w:val="10"/>
              <w:spacing w:before="29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1080" w:type="dxa"/>
          </w:tcPr>
          <w:p w14:paraId="1106DECB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86A748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3B4D259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5CCBBEEE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3BFD1FAA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25D74FC9">
      <w:pPr>
        <w:pStyle w:val="4"/>
        <w:spacing w:before="155"/>
        <w:rPr>
          <w:rFonts w:ascii="Arial"/>
          <w:i/>
          <w:sz w:val="18"/>
        </w:rPr>
      </w:pPr>
    </w:p>
    <w:p w14:paraId="2794073F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000D6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95136C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B85820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58A4FBEB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6C64C796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6C074A39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48B39350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E160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5AAFAAA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9A59BEC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5574DD54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C644C88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7250782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EFC64F9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C5A2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3A245AB6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0DB604BE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70C51F3D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09060333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B748618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11CF90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720B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D5F18F7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64106E03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22DB9992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8F2AFB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949900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FBEFDDA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3F93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F062FE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D04204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68622E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4975B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DEDBCF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597A5FF5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574E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4C5E1992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51509C76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0EF5ED5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61D6D5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0B03F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1BA7A5E3">
            <w:pPr>
              <w:pStyle w:val="10"/>
              <w:spacing w:before="45"/>
              <w:ind w:left="9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10</w:t>
            </w:r>
          </w:p>
        </w:tc>
      </w:tr>
    </w:tbl>
    <w:p w14:paraId="759F92EF">
      <w:pPr>
        <w:spacing w:after="0"/>
        <w:jc w:val="left"/>
        <w:rPr>
          <w:sz w:val="21"/>
        </w:rPr>
        <w:sectPr>
          <w:headerReference r:id="rId7" w:type="default"/>
          <w:footerReference r:id="rId8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6AC8AD29">
      <w:pPr>
        <w:pStyle w:val="2"/>
        <w:ind w:left="0" w:leftChars="0" w:firstLine="0" w:firstLineChars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8BAE512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55E4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2CEC6CE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1458190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D46A1A4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7F33094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1BFEB0DE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1B34F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584C5C1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71E277B9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45F42C64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23BCAB8A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42578">
            <w:pPr>
              <w:pStyle w:val="10"/>
              <w:spacing w:before="48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5C48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B41707A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1B37C851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0054E032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2E49964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0FE61776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F5F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97AF4C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5DDD58DC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50410E08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3CD392EB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4CD1364A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581AF695">
      <w:pPr>
        <w:pStyle w:val="4"/>
        <w:spacing w:before="72"/>
        <w:rPr>
          <w:rFonts w:ascii="Arial"/>
          <w:b/>
          <w:sz w:val="32"/>
        </w:rPr>
      </w:pPr>
    </w:p>
    <w:p w14:paraId="3B61726C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38909620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30CED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EB3A5DD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70798C73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11AAE229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64B39C84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7F94B74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3DB57CBC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50B1D89C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3857EF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567A0C66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22E622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7880498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B0279B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FC24032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0609D8F0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621010D1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532780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BA4065C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6DB3E938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6A18A69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9354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7F6D358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2103817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49DA822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26243D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622464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905855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56C6CBF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C776EA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250A52D">
            <w:pPr>
              <w:pStyle w:val="10"/>
              <w:spacing w:before="29"/>
              <w:ind w:left="1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1080" w:type="dxa"/>
          </w:tcPr>
          <w:p w14:paraId="6A5222D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A74021D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7F774AD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98D32B9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0F503BC4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0775E531">
      <w:pPr>
        <w:pStyle w:val="4"/>
        <w:spacing w:before="155"/>
        <w:rPr>
          <w:rFonts w:ascii="Arial"/>
          <w:i/>
          <w:sz w:val="18"/>
        </w:rPr>
      </w:pPr>
    </w:p>
    <w:p w14:paraId="3B4F1993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471DD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91D664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069352F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227A2C14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3EAF19DD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4F1F0F52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34B2ED85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9E0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6D172AF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E871EE1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0FA03500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90A7F29">
            <w:pPr>
              <w:pStyle w:val="10"/>
              <w:spacing w:line="217" w:lineRule="exact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209" w:type="dxa"/>
          </w:tcPr>
          <w:p w14:paraId="048B9A4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9EBB8DD">
            <w:pPr>
              <w:pStyle w:val="10"/>
              <w:spacing w:line="217" w:lineRule="exact"/>
              <w:ind w:left="9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1AB94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0618533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6FEFEBD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1DD84361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16E1DD6C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14F0C4EC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8E905E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4211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8C5B9B9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125B68F8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349DFEDA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2C80085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C5CAEA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CE69540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1F73D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6F5E0AB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1AF6595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8096FC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EFC7D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4753B7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38950E4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0D900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2E944EC0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F14F598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180F49D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23FC191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3A1EDF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8675049">
            <w:pPr>
              <w:pStyle w:val="10"/>
              <w:spacing w:before="45"/>
              <w:ind w:left="9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10</w:t>
            </w:r>
          </w:p>
        </w:tc>
      </w:tr>
    </w:tbl>
    <w:p w14:paraId="1F28B1E7">
      <w:pPr>
        <w:spacing w:after="0"/>
        <w:rPr>
          <w:rFonts w:ascii="Verdana"/>
          <w:sz w:val="18"/>
        </w:rPr>
        <w:sectPr>
          <w:headerReference r:id="rId9" w:type="default"/>
          <w:footerReference r:id="rId10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57572EEB">
      <w:pPr>
        <w:spacing w:before="138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5294EF3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576F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43CA85B7">
            <w:pPr>
              <w:pStyle w:val="10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1773F1A6">
            <w:pPr>
              <w:pStyle w:val="10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19845118">
            <w:pPr>
              <w:pStyle w:val="10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40B94B63">
            <w:pPr>
              <w:pStyle w:val="10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25597A16">
            <w:pPr>
              <w:pStyle w:val="10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3E8C05D3">
            <w:pPr>
              <w:pStyle w:val="10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8A6FA94">
            <w:pPr>
              <w:pStyle w:val="10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335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C1254B6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66E2E24D">
            <w:pPr>
              <w:pStyle w:val="10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710F8992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6669087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1DD8082C">
            <w:pPr>
              <w:pStyle w:val="10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0A1EF2EE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7945359A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9A35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6111D0A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20BD1B86">
            <w:pPr>
              <w:pStyle w:val="10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59DC3593">
            <w:pPr>
              <w:pStyle w:val="10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5AC8018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E5B440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3BF4631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4CF4D62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61F1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44532163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28F9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E8F67CF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37C28C25">
            <w:pPr>
              <w:pStyle w:val="10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8A4DFA4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4461FF02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68F3A309">
            <w:pPr>
              <w:pStyle w:val="10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5BF13754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069C7089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0667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86F0333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2C8475C2">
            <w:pPr>
              <w:pStyle w:val="10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DCE62D2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67A401C6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4DE9BC0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E552A2F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6D054C88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7DC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21454DD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A9C4A4D">
            <w:pPr>
              <w:pStyle w:val="10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6B0C3D4B">
            <w:pPr>
              <w:pStyle w:val="10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A206DAD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4E88C6C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43F62E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609204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2B77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428936F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5F79A91">
            <w:pPr>
              <w:pStyle w:val="10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44A837ED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187EB817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70463F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1674546">
            <w:pPr>
              <w:pStyle w:val="10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2584D9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6328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B0ED7EC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068D8ED0">
            <w:pPr>
              <w:pStyle w:val="10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0404BF0C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F2B4230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E00D9D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D46DA23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9D20C62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70F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0A58F3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3331DEEC">
            <w:pPr>
              <w:pStyle w:val="10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04AB6A3C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3005108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56D99B4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D15671B">
            <w:pPr>
              <w:pStyle w:val="10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AA0E55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313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3D5E8B49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449F3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FF6D817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7448D48">
            <w:pPr>
              <w:pStyle w:val="10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6C033197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7ED0018C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2CC41FE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5E3CE0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FB3B64E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26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2B596102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4BD4EFF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13DBC8A">
            <w:pPr>
              <w:pStyle w:val="10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5BB4CC85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2FD3C89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F40DAF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0DF7A9E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706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8938545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6131E456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1E953D5C">
            <w:pPr>
              <w:pStyle w:val="10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1DA5209D">
            <w:pPr>
              <w:pStyle w:val="10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6B79B4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D7B3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5DBD571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F0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799A325E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0FCC793E">
            <w:pPr>
              <w:pStyle w:val="10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57471758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4523E9F8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1D63489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F1CC9C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22AA7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844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912675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1A56C80E">
            <w:pPr>
              <w:pStyle w:val="10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3F49302A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6BF872D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3184FF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B780183">
            <w:pPr>
              <w:pStyle w:val="10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4DD815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</w:tbl>
    <w:p w14:paraId="3987020A">
      <w:pPr>
        <w:pStyle w:val="4"/>
        <w:rPr>
          <w:rFonts w:ascii="Arial"/>
          <w:b/>
          <w:sz w:val="32"/>
        </w:rPr>
      </w:pPr>
    </w:p>
    <w:p w14:paraId="48288E7E">
      <w:pPr>
        <w:pStyle w:val="4"/>
        <w:spacing w:before="20"/>
        <w:rPr>
          <w:rFonts w:ascii="Arial"/>
          <w:b/>
          <w:sz w:val="32"/>
        </w:rPr>
      </w:pPr>
    </w:p>
    <w:p w14:paraId="2F2E502D">
      <w:pPr>
        <w:spacing w:before="1"/>
        <w:ind w:left="220" w:right="0" w:firstLine="0"/>
        <w:jc w:val="left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(Tc=-40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sz w:val="18"/>
        </w:rPr>
        <w:t>95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5232F0C3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6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5DB9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6BE4C447">
            <w:pPr>
              <w:pStyle w:val="10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844DCA2">
            <w:pPr>
              <w:pStyle w:val="10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0AAFC83">
            <w:pPr>
              <w:pStyle w:val="10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5CE47887">
            <w:pPr>
              <w:pStyle w:val="10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43BDD1FB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38D69792">
            <w:pPr>
              <w:pStyle w:val="10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8D2E361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61F9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6DE05DFC">
            <w:pPr>
              <w:pStyle w:val="10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60E7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B7CC115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79A1FB01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74EFEE0">
            <w:pPr>
              <w:pStyle w:val="10"/>
              <w:spacing w:before="35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1260</w:t>
            </w:r>
          </w:p>
        </w:tc>
        <w:tc>
          <w:tcPr>
            <w:tcW w:w="992" w:type="dxa"/>
          </w:tcPr>
          <w:p w14:paraId="5615DB8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1270</w:t>
            </w:r>
          </w:p>
        </w:tc>
        <w:tc>
          <w:tcPr>
            <w:tcW w:w="992" w:type="dxa"/>
          </w:tcPr>
          <w:p w14:paraId="4CC50D13">
            <w:pPr>
              <w:pStyle w:val="10"/>
              <w:spacing w:before="35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1280</w:t>
            </w:r>
          </w:p>
        </w:tc>
        <w:tc>
          <w:tcPr>
            <w:tcW w:w="992" w:type="dxa"/>
          </w:tcPr>
          <w:p w14:paraId="5FDB02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D8AB5FD">
            <w:pPr>
              <w:pStyle w:val="10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7087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5BB9572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5526867C">
            <w:pPr>
              <w:pStyle w:val="10"/>
              <w:spacing w:before="3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30F1C007">
            <w:pPr>
              <w:pStyle w:val="10"/>
              <w:spacing w:before="35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1320</w:t>
            </w:r>
          </w:p>
        </w:tc>
        <w:tc>
          <w:tcPr>
            <w:tcW w:w="992" w:type="dxa"/>
          </w:tcPr>
          <w:p w14:paraId="6D32542B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1330</w:t>
            </w:r>
          </w:p>
        </w:tc>
        <w:tc>
          <w:tcPr>
            <w:tcW w:w="992" w:type="dxa"/>
          </w:tcPr>
          <w:p w14:paraId="47D5B2C6">
            <w:pPr>
              <w:pStyle w:val="10"/>
              <w:spacing w:before="11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1340</w:t>
            </w:r>
          </w:p>
        </w:tc>
        <w:tc>
          <w:tcPr>
            <w:tcW w:w="992" w:type="dxa"/>
          </w:tcPr>
          <w:p w14:paraId="563DEC4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1DD326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2E92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CEBAB5C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0A635D8F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128F4837">
            <w:pPr>
              <w:pStyle w:val="10"/>
              <w:spacing w:before="35"/>
              <w:ind w:left="86" w:right="82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10"/>
                <w:sz w:val="21"/>
                <w:lang w:val="en-US" w:eastAsia="zh-CN"/>
              </w:rPr>
              <w:t>6</w:t>
            </w:r>
          </w:p>
        </w:tc>
        <w:tc>
          <w:tcPr>
            <w:tcW w:w="992" w:type="dxa"/>
          </w:tcPr>
          <w:p w14:paraId="2986DA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20A900">
            <w:pPr>
              <w:pStyle w:val="10"/>
              <w:spacing w:before="11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36FB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B7DFEFB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62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3B498450">
            <w:pPr>
              <w:pStyle w:val="10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1704058">
            <w:pPr>
              <w:pStyle w:val="10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E91F6AC">
            <w:pPr>
              <w:pStyle w:val="10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17D3078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0C1BA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9A165D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09D2377E">
            <w:pPr>
              <w:pStyle w:val="10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1CF22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5163A0B6">
            <w:pPr>
              <w:pStyle w:val="10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1D9D57EF">
            <w:pPr>
              <w:pStyle w:val="10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24DC1A1">
            <w:pPr>
              <w:pStyle w:val="10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51071C3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D8136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80300C">
            <w:pPr>
              <w:pStyle w:val="10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03B85BB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629DC74">
            <w:pPr>
              <w:pStyle w:val="10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03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015DA2A8">
            <w:pPr>
              <w:pStyle w:val="10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4C007655">
            <w:pPr>
              <w:pStyle w:val="10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514B6F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01C8AA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58CB385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1FAF9C5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0D46AB8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78377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41684018">
            <w:pPr>
              <w:pStyle w:val="10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4F78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B2A2B2B">
            <w:pPr>
              <w:pStyle w:val="10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3A6C6C7F">
            <w:pPr>
              <w:pStyle w:val="10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CA4E7DE">
            <w:pPr>
              <w:pStyle w:val="10"/>
              <w:spacing w:before="34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1320</w:t>
            </w:r>
          </w:p>
        </w:tc>
        <w:tc>
          <w:tcPr>
            <w:tcW w:w="992" w:type="dxa"/>
          </w:tcPr>
          <w:p w14:paraId="54A38B1F">
            <w:pPr>
              <w:pStyle w:val="10"/>
              <w:spacing w:before="34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1330</w:t>
            </w:r>
          </w:p>
        </w:tc>
        <w:tc>
          <w:tcPr>
            <w:tcW w:w="992" w:type="dxa"/>
          </w:tcPr>
          <w:p w14:paraId="1FC1A02E">
            <w:pPr>
              <w:pStyle w:val="10"/>
              <w:spacing w:before="1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1340</w:t>
            </w:r>
          </w:p>
        </w:tc>
        <w:tc>
          <w:tcPr>
            <w:tcW w:w="992" w:type="dxa"/>
          </w:tcPr>
          <w:p w14:paraId="5E33909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2EDB85F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1C6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7BF5AAC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63E76817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4EF39BC1">
            <w:pPr>
              <w:pStyle w:val="10"/>
              <w:spacing w:before="36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1260</w:t>
            </w:r>
          </w:p>
        </w:tc>
        <w:tc>
          <w:tcPr>
            <w:tcW w:w="992" w:type="dxa"/>
          </w:tcPr>
          <w:p w14:paraId="3DB5A41F">
            <w:pPr>
              <w:pStyle w:val="10"/>
              <w:spacing w:before="36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1270</w:t>
            </w:r>
          </w:p>
        </w:tc>
        <w:tc>
          <w:tcPr>
            <w:tcW w:w="992" w:type="dxa"/>
          </w:tcPr>
          <w:p w14:paraId="1327FF8D">
            <w:pPr>
              <w:pStyle w:val="10"/>
              <w:spacing w:before="36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1280</w:t>
            </w:r>
          </w:p>
        </w:tc>
        <w:tc>
          <w:tcPr>
            <w:tcW w:w="992" w:type="dxa"/>
          </w:tcPr>
          <w:p w14:paraId="32E4062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6DCCAA5">
            <w:pPr>
              <w:pStyle w:val="10"/>
              <w:spacing w:before="36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4ECC7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32A50037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6BB7B0E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CFA6F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EB28B4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3622D15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4"/>
                <w:sz w:val="21"/>
              </w:rPr>
              <w:t>14.4</w:t>
            </w:r>
          </w:p>
        </w:tc>
        <w:tc>
          <w:tcPr>
            <w:tcW w:w="992" w:type="dxa"/>
          </w:tcPr>
          <w:p w14:paraId="045E5170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4BB74E9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61115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78F9A70">
            <w:pPr>
              <w:pStyle w:val="10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28FB75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2B2008">
            <w:pPr>
              <w:pStyle w:val="10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9FA7E3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3D4C8E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429DA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59AEE27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E918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9DFA9BA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3007DF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D08B2A">
            <w:pPr>
              <w:pStyle w:val="10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279BCE1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3F50A55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785EDF7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1C0B18">
            <w:pPr>
              <w:pStyle w:val="10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67AE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8277FF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72E1D70D">
            <w:pPr>
              <w:pStyle w:val="10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28CA7B3F">
            <w:pPr>
              <w:pStyle w:val="10"/>
              <w:spacing w:before="34"/>
              <w:ind w:left="86" w:right="82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7</w:t>
            </w:r>
          </w:p>
        </w:tc>
        <w:tc>
          <w:tcPr>
            <w:tcW w:w="992" w:type="dxa"/>
          </w:tcPr>
          <w:p w14:paraId="26805D8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AE10B0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0CF295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50FEFDCA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59B89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DF94AA4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21B0AC74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3C3E725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00C7CB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14C3585">
            <w:pPr>
              <w:pStyle w:val="10"/>
              <w:spacing w:before="34"/>
              <w:ind w:right="8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5</w:t>
            </w:r>
          </w:p>
        </w:tc>
        <w:tc>
          <w:tcPr>
            <w:tcW w:w="992" w:type="dxa"/>
          </w:tcPr>
          <w:p w14:paraId="4C459F6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12F9B6C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EDC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8A43378">
            <w:pPr>
              <w:pStyle w:val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52F975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6C46439">
            <w:pPr>
              <w:pStyle w:val="10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05F26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707BF2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94808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8B2BA00">
            <w:pPr>
              <w:pStyle w:val="10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36FD198F">
      <w:pPr>
        <w:spacing w:before="59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63656194">
      <w:pPr>
        <w:spacing w:after="0"/>
        <w:jc w:val="left"/>
        <w:rPr>
          <w:rFonts w:ascii="Arial"/>
          <w:sz w:val="18"/>
        </w:rPr>
        <w:sectPr>
          <w:headerReference r:id="rId11" w:type="default"/>
          <w:footerReference r:id="rId12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7D79C620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64677E87">
      <w:pPr>
        <w:pStyle w:val="4"/>
        <w:spacing w:before="56"/>
        <w:rPr>
          <w:rFonts w:ascii="Arial"/>
          <w:b/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26F28">
      <w:pPr>
        <w:spacing w:before="84"/>
        <w:ind w:left="218" w:right="295" w:firstLine="0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B3DDB5A">
      <w:pPr>
        <w:pStyle w:val="4"/>
        <w:rPr>
          <w:rFonts w:ascii="Times New Roman"/>
          <w:b/>
          <w:sz w:val="23"/>
        </w:rPr>
      </w:pPr>
    </w:p>
    <w:p w14:paraId="4D06A623">
      <w:pPr>
        <w:pStyle w:val="4"/>
        <w:spacing w:before="246"/>
        <w:rPr>
          <w:rFonts w:ascii="Times New Roman"/>
          <w:b/>
          <w:sz w:val="23"/>
        </w:rPr>
      </w:pPr>
    </w:p>
    <w:p w14:paraId="3BD53FD5">
      <w:pPr>
        <w:pStyle w:val="4"/>
        <w:spacing w:before="9"/>
        <w:rPr>
          <w:rFonts w:ascii="Arial"/>
          <w:b/>
          <w:sz w:val="11"/>
        </w:rPr>
      </w:pPr>
    </w:p>
    <w:p w14:paraId="2EF37E05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35538562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371F9292">
      <w:pPr>
        <w:pStyle w:val="9"/>
        <w:numPr>
          <w:ilvl w:val="0"/>
          <w:numId w:val="4"/>
        </w:numPr>
        <w:tabs>
          <w:tab w:val="left" w:pos="639"/>
        </w:tabs>
        <w:spacing w:before="0" w:after="0" w:line="241" w:lineRule="exact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01B0E12F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7FBAAFDB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EB29A19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6AE9811C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2F76BC71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2882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12AFC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619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t&#10;DhRC2QAAAA8BAAAPAAAAAAAAAAEAIAAAACIAAABkcnMvZG93bnJldi54bWxQSwECFAAUAAAACACH&#10;TuJATceWU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C12AFC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470A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BC84E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4800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FaGbiy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6BC84E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3066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06C36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KhnAP6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906C36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4554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742B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312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A8JHgi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2742B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0A811">
    <w:pPr>
      <w:pStyle w:val="4"/>
      <w:tabs>
        <w:tab w:val="left" w:pos="6213"/>
      </w:tabs>
      <w:spacing w:line="14" w:lineRule="auto"/>
      <w:rPr>
        <w:rFonts w:hint="default"/>
        <w:sz w:val="32"/>
        <w:szCs w:val="32"/>
        <w:lang w:val="en-US"/>
      </w:rPr>
    </w:pPr>
    <w:r>
      <w:drawing>
        <wp:inline distT="0" distB="0" distL="114300" distR="114300">
          <wp:extent cx="1875790" cy="1071880"/>
          <wp:effectExtent l="0" t="0" r="10160" b="13970"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d+Wn&#10;2QAAAAwBAAAPAAAAAAAAAAEAIAAAACIAAABkcnMvZG93bnJldi54bWxQSwECFAAUAAAACACHTuJA&#10;PiV7wSACAADfBAAADgAAAAAAAAABACAAAAAoAQAAZHJzL2Uyb0RvYy54bWxQSwUGAAAAAAYABgBZ&#10;AQAAug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lang w:val="en-US" w:eastAsia="zh-CN"/>
      </w:rPr>
      <w:t xml:space="preserve">     </w:t>
    </w:r>
    <w:r>
      <w:rPr>
        <w:rFonts w:hint="eastAsia" w:eastAsia="宋体"/>
        <w:sz w:val="32"/>
        <w:szCs w:val="32"/>
        <w:lang w:val="en-US" w:eastAsia="zh-CN"/>
      </w:rPr>
      <w:t>武汉九鸿科技有限公司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CA008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61153">
    <w:pPr>
      <w:pStyle w:val="4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1BF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4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4144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Z3&#10;5afZAAAADAEAAA8AAAAAAAAAAQAgAAAAIgAAAGRycy9kb3ducmV2LnhtbFBLAQIUABQAAAAIAIdO&#10;4kBAEbkcIgIAAOEEAAAOAAAAAAAAAAEAIAAAACgBAABkcnMvZTJvRG9jLnhtbFBLBQYAAAAABgAG&#10;AFkBAAC8BQAAAAA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000000"/>
    <w:rsid w:val="0B3A4CDD"/>
    <w:rsid w:val="105D622C"/>
    <w:rsid w:val="1C1423D6"/>
    <w:rsid w:val="443B3505"/>
    <w:rsid w:val="622574A5"/>
    <w:rsid w:val="63787294"/>
    <w:rsid w:val="650136CD"/>
    <w:rsid w:val="72E25B4C"/>
    <w:rsid w:val="7CA716FA"/>
    <w:rsid w:val="7EDA3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ind w:left="220"/>
      <w:outlineLvl w:val="2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1"/>
      <w:szCs w:val="21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6"/>
      <w:ind w:left="759" w:hanging="419"/>
    </w:pPr>
    <w:rPr>
      <w:rFonts w:ascii="Arial MT" w:hAnsi="Arial MT" w:eastAsia="Arial MT" w:cs="Arial MT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887</Words>
  <Characters>4457</Characters>
  <TotalTime>14</TotalTime>
  <ScaleCrop>false</ScaleCrop>
  <LinksUpToDate>false</LinksUpToDate>
  <CharactersWithSpaces>5005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2026-08-25T01:27:51Z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F3841114367047BCBD0AEE18D1DE26D4_13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