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9FD93">
      <w:pPr>
        <w:pStyle w:val="4"/>
        <w:spacing w:before="9"/>
        <w:rPr>
          <w:rFonts w:ascii="Times New Roman"/>
          <w:b/>
          <w:sz w:val="3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43180</wp:posOffset>
                </wp:positionV>
                <wp:extent cx="6106160" cy="57150"/>
                <wp:effectExtent l="0" t="0" r="8890" b="0"/>
                <wp:wrapTopAndBottom/>
                <wp:docPr id="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5715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6106160" h="57150">
                              <a:moveTo>
                                <a:pt x="127" y="57150"/>
                              </a:moveTo>
                              <a:lnTo>
                                <a:pt x="0" y="19050"/>
                              </a:lnTo>
                              <a:lnTo>
                                <a:pt x="6105525" y="0"/>
                              </a:lnTo>
                              <a:lnTo>
                                <a:pt x="6105652" y="38100"/>
                              </a:lnTo>
                              <a:lnTo>
                                <a:pt x="127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2.45pt;margin-top:3.4pt;height:4.5pt;width:480.8pt;mso-position-horizontal-relative:page;mso-wrap-distance-bottom:0pt;mso-wrap-distance-top:0pt;z-index:-251654144;mso-width-relative:page;mso-height-relative:page;" fillcolor="#000000" filled="t" stroked="f" coordsize="6106160,57150" o:gfxdata="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J9wAPZAAAACQEAAA8AAAAAAAAAAQAgAAAAIgAAAGRycy9kb3ducmV2LnhtbFBL&#10;AQIUABQAAAAIAIdO4kAl1YbILgIAABkFAAAOAAAAAAAAAAEAIAAAACgBAABkcnMvZTJvRG9jLnht&#10;bFBLBQYAAAAABgAGAFkBAADIBQAAAAA=&#10;" path="m127,57150l0,19050,6105525,0,6105652,38100,127,5715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367E43F">
      <w:pPr>
        <w:pStyle w:val="6"/>
        <w:spacing w:line="326" w:lineRule="auto"/>
        <w:ind w:firstLine="800" w:firstLineChars="200"/>
      </w:pPr>
      <w:r>
        <w:t>10Gb/s</w:t>
      </w:r>
      <w:r>
        <w:rPr>
          <w:spacing w:val="-9"/>
        </w:rPr>
        <w:t xml:space="preserve"> </w:t>
      </w:r>
      <w:r>
        <w:rPr>
          <w:rFonts w:hint="eastAsia" w:eastAsia="宋体"/>
          <w:lang w:val="en-US" w:eastAsia="zh-CN"/>
        </w:rPr>
        <w:t>1</w:t>
      </w:r>
      <w:r>
        <w:t>0Km</w:t>
      </w:r>
      <w:r>
        <w:rPr>
          <w:spacing w:val="-11"/>
        </w:rPr>
        <w:t xml:space="preserve"> </w:t>
      </w:r>
      <w:r>
        <w:t>SFP+</w:t>
      </w:r>
      <w:r>
        <w:rPr>
          <w:spacing w:val="-8"/>
        </w:rPr>
        <w:t xml:space="preserve"> </w:t>
      </w:r>
      <w:r>
        <w:rPr>
          <w:spacing w:val="-10"/>
        </w:rPr>
        <w:t xml:space="preserve"> </w:t>
      </w:r>
      <w:r>
        <w:t xml:space="preserve">Transceivers </w:t>
      </w:r>
    </w:p>
    <w:p w14:paraId="4D8B595F">
      <w:pPr>
        <w:pStyle w:val="4"/>
        <w:spacing w:before="10"/>
        <w:rPr>
          <w:rFonts w:ascii="Arial"/>
          <w:b/>
          <w:sz w:val="16"/>
        </w:rPr>
      </w:pPr>
    </w:p>
    <w:p w14:paraId="61465586">
      <w:pPr>
        <w:rPr>
          <w:rFonts w:ascii="Arial"/>
          <w:sz w:val="16"/>
        </w:rPr>
        <w:sectPr>
          <w:headerReference r:id="rId3" w:type="default"/>
          <w:footerReference r:id="rId4" w:type="default"/>
          <w:type w:val="continuous"/>
          <w:pgSz w:w="11910" w:h="16840"/>
          <w:pgMar w:top="1420" w:right="780" w:bottom="1380" w:left="860" w:header="57" w:footer="283" w:gutter="0"/>
          <w:pgNumType w:start="1"/>
          <w:cols w:space="720" w:num="1"/>
        </w:sectPr>
      </w:pPr>
    </w:p>
    <w:p w14:paraId="3E05B9E7">
      <w:pPr>
        <w:pStyle w:val="4"/>
        <w:rPr>
          <w:rFonts w:ascii="Arial"/>
          <w:b/>
          <w:sz w:val="20"/>
        </w:rPr>
      </w:pPr>
    </w:p>
    <w:p w14:paraId="490B4AA2">
      <w:pPr>
        <w:pStyle w:val="4"/>
        <w:rPr>
          <w:rFonts w:ascii="Arial"/>
          <w:b/>
          <w:sz w:val="20"/>
        </w:rPr>
      </w:pPr>
    </w:p>
    <w:p w14:paraId="6474860E">
      <w:pPr>
        <w:pStyle w:val="4"/>
        <w:spacing w:before="125"/>
        <w:rPr>
          <w:rFonts w:ascii="Arial"/>
          <w:b/>
          <w:sz w:val="20"/>
        </w:rPr>
      </w:pPr>
    </w:p>
    <w:p w14:paraId="414177DF">
      <w:pPr>
        <w:pStyle w:val="4"/>
        <w:ind w:left="340" w:right="-15"/>
        <w:rPr>
          <w:rFonts w:hint="eastAsia" w:ascii="Arial" w:eastAsia="宋体"/>
          <w:sz w:val="20"/>
          <w:lang w:eastAsia="zh-CN"/>
        </w:rPr>
      </w:pPr>
    </w:p>
    <w:p w14:paraId="684A7FF2">
      <w:pPr>
        <w:pStyle w:val="4"/>
        <w:rPr>
          <w:rFonts w:ascii="Arial"/>
          <w:b/>
          <w:sz w:val="32"/>
        </w:rPr>
      </w:pPr>
    </w:p>
    <w:p w14:paraId="58914D11">
      <w:pPr>
        <w:pStyle w:val="4"/>
        <w:spacing w:before="169"/>
        <w:rPr>
          <w:rFonts w:ascii="Arial"/>
          <w:b/>
          <w:sz w:val="32"/>
        </w:rPr>
      </w:pPr>
    </w:p>
    <w:p w14:paraId="55009AEF">
      <w:pPr>
        <w:pStyle w:val="3"/>
        <w:ind w:left="560"/>
        <w:rPr>
          <w:rFonts w:ascii="Arial MT"/>
        </w:rPr>
      </w:pPr>
      <w:r>
        <w:rPr>
          <w:rFonts w:ascii="Arial MT"/>
          <w:spacing w:val="-2"/>
        </w:rPr>
        <w:t>Applications</w:t>
      </w:r>
    </w:p>
    <w:p w14:paraId="2C1EC3A8">
      <w:pPr>
        <w:pStyle w:val="11"/>
        <w:numPr>
          <w:ilvl w:val="0"/>
          <w:numId w:val="1"/>
        </w:numPr>
        <w:tabs>
          <w:tab w:val="left" w:pos="980"/>
        </w:tabs>
        <w:spacing w:before="147"/>
        <w:rPr>
          <w:sz w:val="24"/>
        </w:rPr>
      </w:pPr>
      <w:r>
        <w:rPr>
          <w:spacing w:val="-2"/>
          <w:sz w:val="24"/>
        </w:rPr>
        <w:t>10GBASE</w:t>
      </w:r>
    </w:p>
    <w:p w14:paraId="73443B12">
      <w:pPr>
        <w:pStyle w:val="11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10G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Channel</w:t>
      </w:r>
    </w:p>
    <w:p w14:paraId="10475EDA">
      <w:pPr>
        <w:pStyle w:val="11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SFP+</w:t>
      </w:r>
      <w:r>
        <w:rPr>
          <w:spacing w:val="-7"/>
          <w:sz w:val="24"/>
        </w:rPr>
        <w:t xml:space="preserve"> </w:t>
      </w:r>
      <w:r>
        <w:rPr>
          <w:sz w:val="24"/>
        </w:rPr>
        <w:t>MSA</w:t>
      </w:r>
      <w:r>
        <w:rPr>
          <w:spacing w:val="-3"/>
          <w:sz w:val="24"/>
        </w:rPr>
        <w:t xml:space="preserve"> </w:t>
      </w:r>
      <w:r>
        <w:rPr>
          <w:sz w:val="24"/>
        </w:rPr>
        <w:t>(SFF-</w:t>
      </w:r>
      <w:r>
        <w:rPr>
          <w:spacing w:val="-2"/>
          <w:sz w:val="24"/>
        </w:rPr>
        <w:t>8472)</w:t>
      </w:r>
    </w:p>
    <w:p w14:paraId="7189129A">
      <w:pPr>
        <w:pStyle w:val="11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pacing w:val="-2"/>
          <w:sz w:val="24"/>
        </w:rPr>
        <w:t>IEEE802.3ae</w:t>
      </w:r>
    </w:p>
    <w:p w14:paraId="7EDF1D52">
      <w:pPr>
        <w:pStyle w:val="3"/>
        <w:spacing w:before="89"/>
        <w:ind w:left="340"/>
        <w:rPr>
          <w:rFonts w:ascii="Arial MT"/>
        </w:rPr>
      </w:pPr>
      <w:r>
        <w:br w:type="column"/>
      </w:r>
      <w:r>
        <w:rPr>
          <w:rFonts w:ascii="Arial MT"/>
          <w:spacing w:val="-2"/>
        </w:rPr>
        <w:t>Features</w:t>
      </w:r>
    </w:p>
    <w:p w14:paraId="4B541EC0">
      <w:pPr>
        <w:pStyle w:val="11"/>
        <w:numPr>
          <w:ilvl w:val="0"/>
          <w:numId w:val="2"/>
        </w:numPr>
        <w:tabs>
          <w:tab w:val="left" w:pos="759"/>
        </w:tabs>
        <w:spacing w:before="146"/>
        <w:ind w:left="759" w:hanging="419"/>
        <w:rPr>
          <w:sz w:val="24"/>
        </w:rPr>
      </w:pP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SFP+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MSA</w:t>
      </w:r>
    </w:p>
    <w:p w14:paraId="47E78B61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RoHS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3FA9137B">
      <w:pPr>
        <w:pStyle w:val="11"/>
        <w:numPr>
          <w:ilvl w:val="0"/>
          <w:numId w:val="2"/>
        </w:numPr>
        <w:tabs>
          <w:tab w:val="left" w:pos="760"/>
        </w:tabs>
        <w:spacing w:line="271" w:lineRule="auto"/>
        <w:ind w:right="780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metal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EMI </w:t>
      </w:r>
      <w:r>
        <w:rPr>
          <w:spacing w:val="-2"/>
          <w:sz w:val="24"/>
        </w:rPr>
        <w:t>performance</w:t>
      </w:r>
    </w:p>
    <w:p w14:paraId="50BAC4B7">
      <w:pPr>
        <w:pStyle w:val="11"/>
        <w:numPr>
          <w:ilvl w:val="0"/>
          <w:numId w:val="2"/>
        </w:numPr>
        <w:tabs>
          <w:tab w:val="left" w:pos="759"/>
        </w:tabs>
        <w:spacing w:before="0"/>
        <w:ind w:left="759" w:hanging="419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11.3Gbps</w:t>
      </w:r>
    </w:p>
    <w:p w14:paraId="6A99A6C0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eastAsia="zh-CN"/>
        </w:rPr>
        <w:t>310</w:t>
      </w:r>
      <w:r>
        <w:rPr>
          <w:sz w:val="24"/>
        </w:rPr>
        <w:t>nm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Laser</w:t>
      </w:r>
    </w:p>
    <w:p w14:paraId="4B4631C9">
      <w:pPr>
        <w:pStyle w:val="11"/>
        <w:numPr>
          <w:ilvl w:val="0"/>
          <w:numId w:val="2"/>
        </w:numPr>
        <w:tabs>
          <w:tab w:val="left" w:pos="760"/>
        </w:tabs>
        <w:spacing w:line="271" w:lineRule="auto"/>
        <w:ind w:right="658"/>
        <w:rPr>
          <w:sz w:val="24"/>
        </w:rPr>
      </w:pP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6"/>
          <w:sz w:val="24"/>
        </w:rPr>
        <w:t xml:space="preserve"> </w:t>
      </w:r>
      <w:r>
        <w:rPr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z w:val="24"/>
        </w:rPr>
        <w:t>photodiode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TIA</w:t>
      </w:r>
    </w:p>
    <w:p w14:paraId="21EA1C9E">
      <w:pPr>
        <w:pStyle w:val="11"/>
        <w:numPr>
          <w:ilvl w:val="0"/>
          <w:numId w:val="2"/>
        </w:numPr>
        <w:tabs>
          <w:tab w:val="left" w:pos="759"/>
        </w:tabs>
        <w:spacing w:before="1"/>
        <w:ind w:left="759" w:hanging="419"/>
        <w:rPr>
          <w:sz w:val="24"/>
        </w:rPr>
      </w:pPr>
      <w:r>
        <w:rPr>
          <w:sz w:val="24"/>
        </w:rPr>
        <w:t>LC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259C9898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pluggable</w:t>
      </w:r>
      <w:r>
        <w:rPr>
          <w:spacing w:val="-2"/>
          <w:sz w:val="24"/>
        </w:rPr>
        <w:t xml:space="preserve"> </w:t>
      </w:r>
      <w:r>
        <w:rPr>
          <w:sz w:val="24"/>
        </w:rPr>
        <w:t>20pin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347625DE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Low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&lt;1W</w:t>
      </w:r>
    </w:p>
    <w:p w14:paraId="14467FCA">
      <w:pPr>
        <w:pStyle w:val="11"/>
        <w:numPr>
          <w:ilvl w:val="0"/>
          <w:numId w:val="2"/>
        </w:numPr>
        <w:tabs>
          <w:tab w:val="left" w:pos="760"/>
          <w:tab w:val="left" w:pos="2480"/>
        </w:tabs>
        <w:spacing w:before="21" w:line="254" w:lineRule="auto"/>
        <w:ind w:right="1097"/>
        <w:rPr>
          <w:sz w:val="24"/>
        </w:rPr>
      </w:pPr>
      <w:r>
        <w:rPr>
          <w:rFonts w:hint="eastAsia" w:eastAsia="宋体"/>
          <w:sz w:val="24"/>
          <w:lang w:val="en-US" w:eastAsia="zh-CN"/>
        </w:rPr>
        <w:t>0</w:t>
      </w:r>
      <w:r>
        <w:rPr>
          <w:rFonts w:ascii="宋体" w:hAnsi="宋体"/>
          <w:sz w:val="24"/>
        </w:rPr>
        <w:t xml:space="preserve">℃ </w:t>
      </w:r>
      <w:r>
        <w:rPr>
          <w:sz w:val="24"/>
        </w:rPr>
        <w:t xml:space="preserve">to </w:t>
      </w:r>
      <w:r>
        <w:rPr>
          <w:rFonts w:hint="eastAsia" w:eastAsia="宋体"/>
          <w:sz w:val="24"/>
          <w:lang w:val="en-US" w:eastAsia="zh-CN"/>
        </w:rPr>
        <w:t>70</w:t>
      </w:r>
      <w:r>
        <w:rPr>
          <w:rFonts w:ascii="宋体" w:hAnsi="宋体"/>
          <w:sz w:val="24"/>
        </w:rPr>
        <w:t>℃</w:t>
      </w:r>
      <w:r>
        <w:rPr>
          <w:rFonts w:ascii="宋体" w:hAnsi="宋体"/>
          <w:sz w:val="24"/>
        </w:rPr>
        <w:tab/>
      </w:r>
      <w:r>
        <w:rPr>
          <w:sz w:val="24"/>
        </w:rPr>
        <w:t>operating</w:t>
      </w:r>
      <w:r>
        <w:rPr>
          <w:spacing w:val="-17"/>
          <w:sz w:val="24"/>
        </w:rPr>
        <w:t xml:space="preserve"> </w:t>
      </w:r>
      <w:r>
        <w:rPr>
          <w:sz w:val="24"/>
        </w:rPr>
        <w:t>wide temperature range</w:t>
      </w:r>
    </w:p>
    <w:p w14:paraId="78919723">
      <w:pPr>
        <w:pStyle w:val="11"/>
        <w:numPr>
          <w:ilvl w:val="0"/>
          <w:numId w:val="2"/>
        </w:numPr>
        <w:tabs>
          <w:tab w:val="left" w:pos="759"/>
        </w:tabs>
        <w:spacing w:before="20"/>
        <w:ind w:left="759" w:hanging="419"/>
        <w:rPr>
          <w:sz w:val="24"/>
        </w:rPr>
      </w:pP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+3.3V±5%</w:t>
      </w:r>
      <w:r>
        <w:rPr>
          <w:spacing w:val="-5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</w:p>
    <w:p w14:paraId="0589B9AC">
      <w:pPr>
        <w:pStyle w:val="11"/>
        <w:numPr>
          <w:ilvl w:val="0"/>
          <w:numId w:val="2"/>
        </w:numPr>
        <w:tabs>
          <w:tab w:val="left" w:pos="759"/>
        </w:tabs>
        <w:ind w:left="759" w:hanging="419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SFF-8472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Rev</w:t>
      </w:r>
    </w:p>
    <w:p w14:paraId="778CCF8D">
      <w:pPr>
        <w:spacing w:before="36"/>
        <w:ind w:left="760"/>
        <w:rPr>
          <w:sz w:val="24"/>
        </w:rPr>
      </w:pPr>
      <w:r>
        <w:rPr>
          <w:sz w:val="24"/>
        </w:rPr>
        <w:t>10.2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5BBBB4C8">
      <w:pPr>
        <w:rPr>
          <w:sz w:val="24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2">
            <w:col w:w="4763" w:space="361"/>
            <w:col w:w="5146"/>
          </w:cols>
        </w:sectPr>
      </w:pPr>
    </w:p>
    <w:p w14:paraId="361D274A">
      <w:pPr>
        <w:pStyle w:val="4"/>
        <w:rPr>
          <w:sz w:val="24"/>
        </w:rPr>
      </w:pPr>
    </w:p>
    <w:p w14:paraId="1714E9D2">
      <w:pPr>
        <w:pStyle w:val="4"/>
        <w:spacing w:before="264"/>
        <w:rPr>
          <w:sz w:val="24"/>
        </w:rPr>
      </w:pPr>
    </w:p>
    <w:p w14:paraId="22651FB0">
      <w:pPr>
        <w:spacing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 xml:space="preserve">The laser based 10Gigabit SFP+ Transceiver is designed to transmit and receive serial optical data over single mode optical fiber with 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sz w:val="24"/>
        </w:rPr>
        <w:t>0Km.</w:t>
      </w:r>
    </w:p>
    <w:p w14:paraId="453D878C">
      <w:pPr>
        <w:spacing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They are compliant with SFF-8431,SFF-8432, 10GFC Rev 4.0,. The transmitter converts serial CML electrical data into serial optical data compliant with the IEEE</w:t>
      </w:r>
      <w:r>
        <w:rPr>
          <w:spacing w:val="-1"/>
          <w:sz w:val="24"/>
        </w:rPr>
        <w:t xml:space="preserve"> </w:t>
      </w:r>
      <w:r>
        <w:rPr>
          <w:sz w:val="24"/>
        </w:rPr>
        <w:t>802.3ae standard. The receiver converts serial optical data into serial CML electrical data.Digital diagnostics functions are available via a 2-wire serial interface, as specified in SFF-8472.</w:t>
      </w:r>
    </w:p>
    <w:p w14:paraId="72DDD1E9">
      <w:pPr>
        <w:pStyle w:val="4"/>
        <w:spacing w:before="183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277495</wp:posOffset>
                </wp:positionV>
                <wp:extent cx="6224270" cy="1270"/>
                <wp:effectExtent l="0" t="0" r="0" b="0"/>
                <wp:wrapTopAndBottom/>
                <wp:docPr id="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6224270" h="1">
                              <a:moveTo>
                                <a:pt x="0" y="0"/>
                              </a:moveTo>
                              <a:lnTo>
                                <a:pt x="6224270" y="0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2.55pt;margin-top:21.85pt;height:0.1pt;width:490.1pt;mso-position-horizontal-relative:page;mso-wrap-distance-bottom:0pt;mso-wrap-distance-top:0pt;z-index:-251653120;mso-width-relative:page;mso-height-relative:page;" filled="f" stroked="t" coordsize="6224270,1" o:gfxdata="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TWpy7WAAAACgEAAA8AAAAAAAAAAQAgAAAAIgAA&#10;AGRycy9kb3ducmV2LnhtbFBLAQIUABQAAAAIAIdO4kCQSHEAQwIAABsFAAAOAAAAAAAAAAEAIAAA&#10;ACUBAABkcnMvZTJvRG9jLnhtbFBLBQYAAAAABgAGAFkBAADaBQAAAAA=&#10;" path="m0,0l622427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D5DFD7">
      <w:pPr>
        <w:spacing w:before="93"/>
        <w:ind w:left="298" w:right="8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Specifications</w:t>
      </w:r>
    </w:p>
    <w:p w14:paraId="76C773AB">
      <w:pPr>
        <w:pStyle w:val="4"/>
        <w:spacing w:before="11"/>
        <w:rPr>
          <w:rFonts w:ascii="Times New Roman"/>
          <w:b/>
          <w:sz w:val="5"/>
        </w:rPr>
      </w:pPr>
      <w: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59055</wp:posOffset>
                </wp:positionV>
                <wp:extent cx="6224270" cy="384175"/>
                <wp:effectExtent l="0" t="0" r="0" b="0"/>
                <wp:wrapTopAndBottom/>
                <wp:docPr id="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84175"/>
                          <a:chOff x="0" y="0"/>
                          <a:chExt cx="6224270" cy="384175203"/>
                        </a:xfrm>
                      </wpg:grpSpPr>
                      <wps:wsp>
                        <wps:cNvPr id="5" name="Graphic 9"/>
                        <wps:cNvSpPr/>
                        <wps:spPr>
                          <a:xfrm>
                            <a:off x="865505" y="5079"/>
                            <a:ext cx="4634230" cy="37465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4634230" h="374650">
                                <a:moveTo>
                                  <a:pt x="463423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650"/>
                                </a:lnTo>
                                <a:lnTo>
                                  <a:pt x="4634230" y="374650"/>
                                </a:lnTo>
                                <a:lnTo>
                                  <a:pt x="463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</wps:spPr>
                        <wps:bodyPr lIns="0" tIns="0" rIns="0" bIns="0" upright="1"/>
                      </wps:wsp>
                      <wps:wsp>
                        <wps:cNvPr id="6" name="Graphic 10"/>
                        <wps:cNvSpPr/>
                        <wps:spPr>
                          <a:xfrm>
                            <a:off x="866775" y="9144"/>
                            <a:ext cx="4631055" cy="127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4631055" h="1">
                                <a:moveTo>
                                  <a:pt x="0" y="0"/>
                                </a:moveTo>
                                <a:lnTo>
                                  <a:pt x="4631055" y="0"/>
                                </a:lnTo>
                              </a:path>
                            </a:pathLst>
                          </a:custGeom>
                          <a:noFill/>
                          <a:ln w="182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lIns="0" tIns="0" rIns="0" bIns="0" upright="1"/>
                      </wps:wsp>
                      <wps:wsp>
                        <wps:cNvPr id="7" name="Graphic 11"/>
                        <wps:cNvSpPr/>
                        <wps:spPr>
                          <a:xfrm>
                            <a:off x="0" y="380872"/>
                            <a:ext cx="6224270" cy="127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6224270" h="1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lIns="0" tIns="0" rIns="0" bIns="0" upright="1"/>
                      </wps:wsp>
                      <wps:wsp>
                        <wps:cNvPr id="8" name="Textbox 12"/>
                        <wps:cNvSpPr txBox="1"/>
                        <wps:spPr>
                          <a:xfrm>
                            <a:off x="250939" y="3670"/>
                            <a:ext cx="4241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A56D56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Textbox 13"/>
                        <wps:cNvSpPr txBox="1"/>
                        <wps:spPr>
                          <a:xfrm>
                            <a:off x="5598667" y="3670"/>
                            <a:ext cx="5842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0C59F7">
                              <w:pPr>
                                <w:spacing w:line="199" w:lineRule="exac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" name="Textbox 14"/>
                        <wps:cNvSpPr txBox="1"/>
                        <wps:spPr>
                          <a:xfrm>
                            <a:off x="4288028" y="137782"/>
                            <a:ext cx="112522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789A84">
                              <w:pPr>
                                <w:tabs>
                                  <w:tab w:val="left" w:pos="794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Temp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Reach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" name="Textbox 15"/>
                        <wps:cNvSpPr txBox="1"/>
                        <wps:spPr>
                          <a:xfrm>
                            <a:off x="3009379" y="137782"/>
                            <a:ext cx="1033144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BECEE5">
                              <w:pPr>
                                <w:tabs>
                                  <w:tab w:val="left" w:pos="837"/>
                                </w:tabs>
                                <w:spacing w:line="19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Detector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" name="Textbox 16"/>
                        <wps:cNvSpPr txBox="1"/>
                        <wps:spPr>
                          <a:xfrm>
                            <a:off x="2447035" y="70738"/>
                            <a:ext cx="35877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780BAE">
                              <w:pPr>
                                <w:ind w:left="86" w:right="18" w:hanging="87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Optical Power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3" name="Textbox 17"/>
                        <wps:cNvSpPr txBox="1"/>
                        <wps:spPr>
                          <a:xfrm>
                            <a:off x="955039" y="70738"/>
                            <a:ext cx="118364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BEB91D">
                              <w:pPr>
                                <w:tabs>
                                  <w:tab w:val="left" w:pos="743"/>
                                </w:tabs>
                                <w:spacing w:line="149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Packag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  <w:p w14:paraId="6120BF06">
                              <w:pPr>
                                <w:tabs>
                                  <w:tab w:val="left" w:pos="830"/>
                                  <w:tab w:val="left" w:pos="1444"/>
                                </w:tabs>
                                <w:spacing w:line="165" w:lineRule="auto"/>
                                <w:ind w:left="271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position w:val="-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position w:val="-9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Laser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52.55pt;margin-top:4.65pt;height:30.25pt;width:490.1pt;mso-position-horizontal-relative:page;mso-wrap-distance-bottom:0pt;mso-wrap-distance-top:0pt;z-index:-251652096;mso-width-relative:page;mso-height-relative:page;" coordsize="6224270,384175203" o:gfxdata="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">
                <o:lock v:ext="edit" aspectratio="f"/>
                <v:shape id="Graphic 9" o:spid="_x0000_s1026" o:spt="100" style="position:absolute;left:865505;top:5079;height:374650;width:4634230;" fillcolor="#EDEDED" filled="t" stroked="f" coordsize="4634230,374650" o:gfxdata="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Kjr6vQAA&#10;ANoAAAAPAAAAAAAAAAEAIAAAACIAAABkcnMvZG93bnJldi54bWxQSwECFAAUAAAACACHTuJAMy8F&#10;njsAAAA5AAAAEAAAAAAAAAABACAAAAAMAQAAZHJzL3NoYXBleG1sLnhtbFBLBQYAAAAABgAGAFsB&#10;AAC2AwAAAAA=&#10;" path="m4634230,0l4634230,0,0,0,0,374650,4634230,374650,463423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866775;top:9144;height:1270;width:4631055;" filled="f" stroked="t" coordsize="4631055,1" o:gfxdata="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V86TvQAA&#10;ANoAAAAPAAAAAAAAAAEAIAAAACIAAABkcnMvZG93bnJldi54bWxQSwECFAAUAAAACACHTuJAMy8F&#10;njsAAAA5AAAAEAAAAAAAAAABACAAAAAMAQAAZHJzL3NoYXBleG1sLnhtbFBLBQYAAAAABgAGAFsB&#10;AAC2AwAAAAA=&#10;" path="m0,0l4631055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0;top:380872;height:1270;width:6224270;" filled="f" stroked="t" coordsize="6224270,1" o:gfxdata="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VoceugAAANoA&#10;AAAPAAAAAAAAAAEAIAAAACIAAABkcnMvZG93bnJldi54bWxQSwECFAAUAAAACACHTuJAMy8FnjsA&#10;AAA5AAAAEAAAAAAAAAABACAAAAAJAQAAZHJzL3NoYXBleG1sLnhtbFBLBQYAAAAABgAGAFsBAACz&#10;AwAAAAA=&#10;" path="m0,0l6224270,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250939;top:3670;height:127000;width:424180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A56D56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5598667;top:3670;height:127000;width:584200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0C59F7">
                        <w:pPr>
                          <w:spacing w:line="199" w:lineRule="exac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Application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4288028;top:137782;height:127000;width:1125220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789A84">
                        <w:pPr>
                          <w:tabs>
                            <w:tab w:val="left" w:pos="794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Temp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Reach</w:t>
                        </w:r>
                        <w:r>
                          <w:rPr>
                            <w:rFonts w:ascii="Times New Roman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3009379;top:137782;height:127000;width:1033144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BECEE5">
                        <w:pPr>
                          <w:tabs>
                            <w:tab w:val="left" w:pos="837"/>
                          </w:tabs>
                          <w:spacing w:line="19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Detector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2447035;top:70738;height:257810;width:358775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780BAE">
                        <w:pPr>
                          <w:ind w:left="86" w:right="18" w:hanging="87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Optical Power</w:t>
                        </w:r>
                      </w:p>
                    </w:txbxContent>
                  </v:textbox>
                </v:shape>
                <v:shape id="Textbox 17" o:spid="_x0000_s1026" o:spt="202" type="#_x0000_t202" style="position:absolute;left:955039;top:70738;height:257810;width:118364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BEB91D">
                        <w:pPr>
                          <w:tabs>
                            <w:tab w:val="left" w:pos="743"/>
                          </w:tabs>
                          <w:spacing w:line="149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Packag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Data</w:t>
                        </w:r>
                      </w:p>
                      <w:p w14:paraId="6120BF06">
                        <w:pPr>
                          <w:tabs>
                            <w:tab w:val="left" w:pos="830"/>
                            <w:tab w:val="left" w:pos="1444"/>
                          </w:tabs>
                          <w:spacing w:line="165" w:lineRule="auto"/>
                          <w:ind w:left="271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position w:val="-9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position w:val="-9"/>
                            <w:sz w:val="18"/>
                          </w:rPr>
                          <w:t>rate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Laser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FCEA081">
      <w:pPr>
        <w:pStyle w:val="4"/>
        <w:spacing w:before="1"/>
        <w:rPr>
          <w:rFonts w:ascii="Times New Roman"/>
          <w:b/>
          <w:sz w:val="9"/>
        </w:rPr>
      </w:pPr>
    </w:p>
    <w:p w14:paraId="69C90433">
      <w:pPr>
        <w:rPr>
          <w:rFonts w:ascii="Times New Roman"/>
          <w:sz w:val="9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02A411C9">
      <w:pPr>
        <w:spacing w:before="117" w:line="151" w:lineRule="auto"/>
        <w:ind w:left="291"/>
        <w:rPr>
          <w:rFonts w:ascii="Times New Roman"/>
          <w:sz w:val="18"/>
          <w:szCs w:val="18"/>
        </w:rPr>
      </w:pPr>
      <w:r>
        <w:rPr>
          <w:rFonts w:hint="eastAsia" w:ascii="Times New Roman" w:eastAsia="宋体"/>
          <w:spacing w:val="-2"/>
          <w:sz w:val="18"/>
          <w:lang w:eastAsia="zh-CN"/>
        </w:rPr>
        <w:t>JH-10G-LR-10</w:t>
      </w:r>
      <w:r>
        <w:br w:type="column"/>
      </w:r>
      <w:r>
        <w:rPr>
          <w:rFonts w:ascii="Times New Roman"/>
          <w:position w:val="-9"/>
          <w:sz w:val="18"/>
          <w:szCs w:val="18"/>
        </w:rPr>
        <w:t>SFP+</w:t>
      </w:r>
      <w:r>
        <w:rPr>
          <w:rFonts w:ascii="Times New Roman"/>
          <w:spacing w:val="79"/>
          <w:w w:val="150"/>
          <w:position w:val="-9"/>
          <w:sz w:val="18"/>
          <w:szCs w:val="18"/>
        </w:rPr>
        <w:t xml:space="preserve"> </w:t>
      </w:r>
      <w:r>
        <w:rPr>
          <w:rFonts w:ascii="Times New Roman"/>
          <w:sz w:val="18"/>
          <w:szCs w:val="18"/>
        </w:rPr>
        <w:t>Up</w:t>
      </w:r>
      <w:r>
        <w:rPr>
          <w:rFonts w:ascii="Times New Roman"/>
          <w:spacing w:val="-1"/>
          <w:sz w:val="18"/>
          <w:szCs w:val="18"/>
        </w:rPr>
        <w:t xml:space="preserve"> </w:t>
      </w:r>
      <w:r>
        <w:rPr>
          <w:rFonts w:ascii="Times New Roman"/>
          <w:spacing w:val="-5"/>
          <w:sz w:val="18"/>
          <w:szCs w:val="18"/>
        </w:rPr>
        <w:t>to</w:t>
      </w:r>
    </w:p>
    <w:p w14:paraId="651F7245">
      <w:pPr>
        <w:spacing w:line="156" w:lineRule="exact"/>
        <w:ind w:left="843"/>
        <w:rPr>
          <w:rFonts w:ascii="Times New Roman"/>
          <w:sz w:val="18"/>
          <w:szCs w:val="18"/>
        </w:rPr>
      </w:pPr>
      <w:r>
        <w:rPr>
          <w:rFonts w:ascii="Times New Roman"/>
          <w:spacing w:val="-5"/>
          <w:sz w:val="18"/>
          <w:szCs w:val="18"/>
        </w:rPr>
        <w:t>11.3G</w:t>
      </w:r>
    </w:p>
    <w:p w14:paraId="23295562">
      <w:pPr>
        <w:spacing w:before="93"/>
        <w:ind w:left="312" w:hanging="77"/>
        <w:rPr>
          <w:rFonts w:ascii="Times New Roman"/>
          <w:sz w:val="18"/>
          <w:szCs w:val="18"/>
        </w:rPr>
      </w:pPr>
      <w:r>
        <w:rPr>
          <w:sz w:val="18"/>
          <w:szCs w:val="18"/>
        </w:rPr>
        <w:br w:type="column"/>
      </w:r>
      <w:r>
        <w:rPr>
          <w:rFonts w:hint="eastAsia" w:ascii="Times New Roman" w:eastAsia="宋体"/>
          <w:spacing w:val="-2"/>
          <w:sz w:val="18"/>
          <w:szCs w:val="18"/>
          <w:lang w:eastAsia="zh-CN"/>
        </w:rPr>
        <w:t>1310</w:t>
      </w:r>
      <w:r>
        <w:rPr>
          <w:rFonts w:ascii="Times New Roman"/>
          <w:spacing w:val="-2"/>
          <w:sz w:val="18"/>
          <w:szCs w:val="18"/>
        </w:rPr>
        <w:t>nm</w:t>
      </w:r>
    </w:p>
    <w:p w14:paraId="4CAB2A46">
      <w:pPr>
        <w:tabs>
          <w:tab w:val="left" w:pos="1367"/>
          <w:tab w:val="left" w:pos="1979"/>
          <w:tab w:val="left" w:pos="3071"/>
          <w:tab w:val="left" w:pos="4031"/>
          <w:tab w:val="left" w:pos="4653"/>
        </w:tabs>
        <w:spacing w:before="184"/>
        <w:ind w:left="170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br w:type="column"/>
      </w:r>
      <w:r>
        <w:rPr>
          <w:rFonts w:hint="eastAsia" w:eastAsia="宋体"/>
          <w:sz w:val="18"/>
          <w:szCs w:val="18"/>
          <w:lang w:eastAsia="zh-CN"/>
        </w:rPr>
        <w:t>-</w:t>
      </w:r>
      <w:r>
        <w:rPr>
          <w:rFonts w:hint="eastAsia" w:eastAsia="宋体"/>
          <w:sz w:val="18"/>
          <w:szCs w:val="18"/>
          <w:lang w:val="en-US" w:eastAsia="zh-CN"/>
        </w:rPr>
        <w:t>6</w:t>
      </w:r>
      <w:r>
        <w:rPr>
          <w:rFonts w:ascii="Times New Roman" w:hAnsi="Times New Roman"/>
          <w:spacing w:val="-2"/>
          <w:sz w:val="18"/>
          <w:szCs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szCs w:val="18"/>
          <w:lang w:eastAsia="zh-CN"/>
        </w:rPr>
        <w:t>0.5</w:t>
      </w:r>
      <w:r>
        <w:rPr>
          <w:rFonts w:ascii="Times New Roman" w:hAnsi="Times New Roman"/>
          <w:spacing w:val="-2"/>
          <w:sz w:val="18"/>
          <w:szCs w:val="18"/>
        </w:rPr>
        <w:t>dBm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pacing w:val="-5"/>
          <w:sz w:val="18"/>
          <w:szCs w:val="18"/>
        </w:rPr>
        <w:t>PIN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&lt;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hint="eastAsia" w:ascii="Times New Roman" w:hAnsi="Times New Roman" w:eastAsia="宋体"/>
          <w:spacing w:val="-2"/>
          <w:sz w:val="18"/>
          <w:szCs w:val="18"/>
          <w:lang w:eastAsia="zh-CN"/>
        </w:rPr>
        <w:t>14.4</w:t>
      </w:r>
      <w:r>
        <w:rPr>
          <w:rFonts w:ascii="Times New Roman" w:hAnsi="Times New Roman"/>
          <w:spacing w:val="-2"/>
          <w:sz w:val="18"/>
          <w:szCs w:val="18"/>
        </w:rPr>
        <w:t>dBm</w:t>
      </w:r>
      <w:r>
        <w:rPr>
          <w:rFonts w:ascii="Times New Roman" w:hAnsi="Times New Roman"/>
          <w:sz w:val="18"/>
          <w:szCs w:val="18"/>
        </w:rPr>
        <w:tab/>
      </w:r>
      <w:r>
        <w:rPr>
          <w:rFonts w:hint="eastAsia" w:ascii="Times New Roman" w:hAnsi="Times New Roman" w:eastAsia="宋体"/>
          <w:sz w:val="18"/>
          <w:szCs w:val="18"/>
          <w:lang w:eastAsia="zh-CN"/>
        </w:rPr>
        <w:t xml:space="preserve">   </w:t>
      </w: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>0</w:t>
      </w:r>
      <w:r>
        <w:rPr>
          <w:rFonts w:ascii="Times New Roman" w:hAnsi="Times New Roman"/>
          <w:spacing w:val="-2"/>
          <w:sz w:val="18"/>
          <w:szCs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szCs w:val="18"/>
          <w:lang w:val="en-US" w:eastAsia="zh-CN"/>
        </w:rPr>
        <w:t>70</w:t>
      </w:r>
      <w:r>
        <w:rPr>
          <w:rFonts w:ascii="宋体" w:hAnsi="宋体"/>
          <w:spacing w:val="-2"/>
          <w:sz w:val="18"/>
          <w:szCs w:val="18"/>
        </w:rPr>
        <w:t>℃</w:t>
      </w:r>
      <w:r>
        <w:rPr>
          <w:rFonts w:ascii="宋体" w:hAnsi="宋体"/>
          <w:sz w:val="18"/>
          <w:szCs w:val="18"/>
        </w:rPr>
        <w:tab/>
      </w:r>
      <w:r>
        <w:rPr>
          <w:rFonts w:hint="eastAsia" w:ascii="Times New Roman" w:hAnsi="Times New Roman" w:eastAsia="宋体"/>
          <w:spacing w:val="-4"/>
          <w:sz w:val="18"/>
          <w:szCs w:val="18"/>
          <w:lang w:val="en-US" w:eastAsia="zh-CN"/>
        </w:rPr>
        <w:t>1</w:t>
      </w:r>
      <w:r>
        <w:rPr>
          <w:rFonts w:ascii="Times New Roman" w:hAnsi="Times New Roman"/>
          <w:spacing w:val="-4"/>
          <w:sz w:val="18"/>
          <w:szCs w:val="18"/>
        </w:rPr>
        <w:t>0km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pacing w:val="-5"/>
          <w:sz w:val="18"/>
          <w:szCs w:val="18"/>
        </w:rPr>
        <w:t>DDM</w:t>
      </w:r>
    </w:p>
    <w:p w14:paraId="2B0DF37E">
      <w:pPr>
        <w:rPr>
          <w:rFonts w:ascii="Times New Roman" w:hAnsi="Times New Roman"/>
          <w:sz w:val="18"/>
          <w:szCs w:val="18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4">
            <w:col w:w="1425" w:space="40"/>
            <w:col w:w="1282" w:space="39"/>
            <w:col w:w="904" w:space="39"/>
            <w:col w:w="6541"/>
          </w:cols>
        </w:sectPr>
      </w:pPr>
    </w:p>
    <w:p w14:paraId="1D506624">
      <w:pPr>
        <w:pStyle w:val="4"/>
        <w:spacing w:before="4"/>
        <w:rPr>
          <w:rFonts w:ascii="Times New Roman"/>
          <w:sz w:val="18"/>
          <w:szCs w:val="18"/>
        </w:rPr>
      </w:pPr>
    </w:p>
    <w:p w14:paraId="1952227C">
      <w:pPr>
        <w:pStyle w:val="4"/>
        <w:spacing w:line="20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114300" distR="114300">
                <wp:extent cx="6224270" cy="18415"/>
                <wp:effectExtent l="0" t="0" r="0" b="0"/>
                <wp:docPr id="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8415"/>
                          <a:chOff x="0" y="0"/>
                          <a:chExt cx="6224270" cy="18415203"/>
                        </a:xfrm>
                      </wpg:grpSpPr>
                      <wps:wsp>
                        <wps:cNvPr id="3" name="Graphic 19"/>
                        <wps:cNvSpPr/>
                        <wps:spPr>
                          <a:xfrm>
                            <a:off x="0" y="9144"/>
                            <a:ext cx="6224270" cy="127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6224270" h="1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182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1.45pt;width:490.1pt;" coordsize="6224270,18415203" o:gfxdata="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GNLACfVAAAAAwEAAA8AAAAAAAAAAQAgAAAAIgAAAGRycy9kb3ducmV2LnhtbFBLAQIUABQAAAAI&#10;AIdO4kAD44DZmwIAAE8GAAAOAAAAAAAAAAEAIAAAACQBAABkcnMvZTJvRG9jLnhtbFBLBQYAAAAA&#10;BgAGAFkBAAAxBgAAAAA=&#10;">
                <o:lock v:ext="edit" aspectratio="f"/>
                <v:shape id="Graphic 19" o:spid="_x0000_s1026" o:spt="100" style="position:absolute;left:0;top:9144;height:1270;width:6224270;" filled="f" stroked="t" coordsize="6224270,1" o:gfxdata="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IjT7sAAADa&#10;AAAADwAAAAAAAAABACAAAAAiAAAAZHJzL2Rvd25yZXYueG1sUEsBAhQAFAAAAAgAh07iQDMvBZ47&#10;AAAAOQAAABAAAAAAAAAAAQAgAAAACgEAAGRycy9zaGFwZXhtbC54bWxQSwUGAAAAAAYABgBbAQAA&#10;tAMAAAAA&#10;" path="m0,0l6224270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6B22EC5">
      <w:pPr>
        <w:spacing w:line="20" w:lineRule="exact"/>
        <w:rPr>
          <w:rFonts w:ascii="Times New Roman"/>
          <w:sz w:val="2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54D449E0">
      <w:pPr>
        <w:pStyle w:val="3"/>
        <w:spacing w:before="126"/>
      </w:pPr>
      <w:bookmarkStart w:id="0" w:name="Pin_function_definitions"/>
      <w:bookmarkEnd w:id="0"/>
      <w:r>
        <w:t>Pin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4467657B">
      <w:pPr>
        <w:pStyle w:val="4"/>
        <w:rPr>
          <w:rFonts w:ascii="Calibri Light"/>
          <w:sz w:val="18"/>
        </w:rPr>
      </w:pPr>
      <w:r>
        <w:rPr>
          <w:lang w:eastAsia="zh-CN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154940</wp:posOffset>
            </wp:positionV>
            <wp:extent cx="2874645" cy="1892300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752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14E59">
      <w:pPr>
        <w:pStyle w:val="4"/>
        <w:spacing w:before="108"/>
        <w:ind w:left="218" w:right="298"/>
        <w:jc w:val="center"/>
        <w:rPr>
          <w:rFonts w:ascii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1.Pin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definitions</w:t>
      </w:r>
    </w:p>
    <w:p w14:paraId="3B4054D9">
      <w:pPr>
        <w:spacing w:before="52" w:after="20"/>
        <w:ind w:left="218" w:right="29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Transceiver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descriptions</w:t>
      </w: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637"/>
        <w:gridCol w:w="5177"/>
      </w:tblGrid>
      <w:tr w14:paraId="456F7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3" w:type="dxa"/>
          </w:tcPr>
          <w:p w14:paraId="4FD51E9F">
            <w:pPr>
              <w:pStyle w:val="12"/>
              <w:spacing w:before="35"/>
              <w:ind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Pin</w:t>
            </w:r>
          </w:p>
          <w:p w14:paraId="42D6F1E2">
            <w:pPr>
              <w:pStyle w:val="12"/>
              <w:spacing w:before="70"/>
              <w:ind w:right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Number</w:t>
            </w:r>
          </w:p>
        </w:tc>
        <w:tc>
          <w:tcPr>
            <w:tcW w:w="1185" w:type="dxa"/>
          </w:tcPr>
          <w:p w14:paraId="3E91248D">
            <w:pPr>
              <w:pStyle w:val="12"/>
              <w:spacing w:before="35"/>
              <w:ind w:right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Symbol</w:t>
            </w:r>
          </w:p>
        </w:tc>
        <w:tc>
          <w:tcPr>
            <w:tcW w:w="2637" w:type="dxa"/>
          </w:tcPr>
          <w:p w14:paraId="2B6BE9B5">
            <w:pPr>
              <w:pStyle w:val="12"/>
              <w:spacing w:before="35"/>
              <w:ind w:left="11" w:righ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5177" w:type="dxa"/>
          </w:tcPr>
          <w:p w14:paraId="5C61FBF2">
            <w:pPr>
              <w:pStyle w:val="12"/>
              <w:spacing w:before="35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Description</w:t>
            </w:r>
          </w:p>
        </w:tc>
      </w:tr>
      <w:tr w14:paraId="63F98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</w:tcPr>
          <w:p w14:paraId="09084F76">
            <w:pPr>
              <w:pStyle w:val="12"/>
              <w:spacing w:before="37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1,17,20</w:t>
            </w:r>
          </w:p>
        </w:tc>
        <w:tc>
          <w:tcPr>
            <w:tcW w:w="1185" w:type="dxa"/>
          </w:tcPr>
          <w:p w14:paraId="1B7B7246">
            <w:pPr>
              <w:pStyle w:val="12"/>
              <w:spacing w:before="37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VeeT</w:t>
            </w:r>
          </w:p>
        </w:tc>
        <w:tc>
          <w:tcPr>
            <w:tcW w:w="2637" w:type="dxa"/>
          </w:tcPr>
          <w:p w14:paraId="416031CD">
            <w:pPr>
              <w:pStyle w:val="12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55AAAD6D">
            <w:pPr>
              <w:pStyle w:val="12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3FC7B0D2">
            <w:pPr>
              <w:pStyle w:val="12"/>
              <w:spacing w:before="7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7BE39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4FAFEDE1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85" w:type="dxa"/>
          </w:tcPr>
          <w:p w14:paraId="130C1C0D">
            <w:pPr>
              <w:pStyle w:val="12"/>
              <w:spacing w:before="36"/>
              <w:ind w:right="3"/>
              <w:rPr>
                <w:sz w:val="21"/>
              </w:rPr>
            </w:pPr>
            <w:r>
              <w:rPr>
                <w:sz w:val="21"/>
              </w:rPr>
              <w:t>TX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Fault</w:t>
            </w:r>
          </w:p>
        </w:tc>
        <w:tc>
          <w:tcPr>
            <w:tcW w:w="2637" w:type="dxa"/>
          </w:tcPr>
          <w:p w14:paraId="0C4515FE">
            <w:pPr>
              <w:pStyle w:val="12"/>
              <w:spacing w:before="36"/>
              <w:ind w:left="11" w:right="6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C6E32B7">
            <w:pPr>
              <w:pStyle w:val="12"/>
              <w:spacing w:before="36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before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t_fault) Logic “0” Output = Normal Operation</w:t>
            </w:r>
          </w:p>
          <w:p w14:paraId="033CAEB4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7276AD58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7F3E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003C8DDD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85" w:type="dxa"/>
          </w:tcPr>
          <w:p w14:paraId="2749BD9F">
            <w:pPr>
              <w:pStyle w:val="12"/>
              <w:spacing w:before="36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TX</w:t>
            </w:r>
          </w:p>
          <w:p w14:paraId="7F71C614">
            <w:pPr>
              <w:pStyle w:val="12"/>
              <w:spacing w:before="71"/>
              <w:rPr>
                <w:sz w:val="21"/>
              </w:rPr>
            </w:pPr>
            <w:r>
              <w:rPr>
                <w:spacing w:val="-2"/>
                <w:sz w:val="21"/>
              </w:rPr>
              <w:t>Disable</w:t>
            </w:r>
          </w:p>
        </w:tc>
        <w:tc>
          <w:tcPr>
            <w:tcW w:w="2637" w:type="dxa"/>
          </w:tcPr>
          <w:p w14:paraId="56D21772">
            <w:pPr>
              <w:pStyle w:val="12"/>
              <w:spacing w:before="36" w:line="309" w:lineRule="auto"/>
              <w:ind w:left="926" w:right="361" w:hanging="555"/>
              <w:jc w:val="left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Disable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(LVTTL)</w:t>
            </w:r>
          </w:p>
        </w:tc>
        <w:tc>
          <w:tcPr>
            <w:tcW w:w="5177" w:type="dxa"/>
          </w:tcPr>
          <w:p w14:paraId="5F1094D0">
            <w:pPr>
              <w:pStyle w:val="12"/>
              <w:spacing w:before="18" w:line="271" w:lineRule="auto"/>
              <w:ind w:left="108" w:right="81"/>
              <w:jc w:val="left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“1”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 Logic “0” Input = Laser on</w:t>
            </w:r>
          </w:p>
          <w:p w14:paraId="7FE11606">
            <w:pPr>
              <w:pStyle w:val="12"/>
              <w:spacing w:before="18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pulled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VccT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kΩ</w:t>
            </w:r>
          </w:p>
          <w:p w14:paraId="4CE0CB0E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5D14A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02709BBC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85" w:type="dxa"/>
          </w:tcPr>
          <w:p w14:paraId="4C835AE6">
            <w:pPr>
              <w:pStyle w:val="12"/>
              <w:spacing w:before="36"/>
              <w:ind w:right="7"/>
              <w:rPr>
                <w:sz w:val="21"/>
              </w:rPr>
            </w:pPr>
            <w:r>
              <w:rPr>
                <w:spacing w:val="-5"/>
                <w:sz w:val="21"/>
              </w:rPr>
              <w:t>SDA</w:t>
            </w:r>
          </w:p>
        </w:tc>
        <w:tc>
          <w:tcPr>
            <w:tcW w:w="2637" w:type="dxa"/>
            <w:vMerge w:val="restart"/>
          </w:tcPr>
          <w:p w14:paraId="6CDCDBBD">
            <w:pPr>
              <w:pStyle w:val="12"/>
              <w:spacing w:before="36" w:line="309" w:lineRule="auto"/>
              <w:ind w:left="887" w:right="521" w:hanging="356"/>
              <w:jc w:val="left"/>
              <w:rPr>
                <w:sz w:val="21"/>
              </w:rPr>
            </w:pPr>
            <w:r>
              <w:rPr>
                <w:sz w:val="21"/>
              </w:rPr>
              <w:t>Module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Definition </w:t>
            </w:r>
            <w:r>
              <w:rPr>
                <w:spacing w:val="-2"/>
                <w:sz w:val="21"/>
              </w:rPr>
              <w:t>Identifiers</w:t>
            </w:r>
          </w:p>
        </w:tc>
        <w:tc>
          <w:tcPr>
            <w:tcW w:w="5177" w:type="dxa"/>
            <w:vMerge w:val="restart"/>
          </w:tcPr>
          <w:p w14:paraId="7F61D184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8472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Diagnostics</w:t>
            </w:r>
          </w:p>
          <w:p w14:paraId="23128D41">
            <w:pPr>
              <w:pStyle w:val="12"/>
              <w:spacing w:before="70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Module Definition pins should be pulled up to Host Vcc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10 kΩ resistors.</w:t>
            </w:r>
          </w:p>
        </w:tc>
      </w:tr>
      <w:tr w14:paraId="7593D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37EFEE17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85" w:type="dxa"/>
          </w:tcPr>
          <w:p w14:paraId="3709CC25">
            <w:pPr>
              <w:pStyle w:val="12"/>
              <w:spacing w:before="36"/>
              <w:ind w:right="3"/>
              <w:rPr>
                <w:sz w:val="21"/>
              </w:rPr>
            </w:pPr>
            <w:r>
              <w:rPr>
                <w:spacing w:val="-5"/>
                <w:sz w:val="21"/>
              </w:rPr>
              <w:t>SCL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23966166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04E88D73">
            <w:pPr>
              <w:rPr>
                <w:sz w:val="2"/>
                <w:szCs w:val="2"/>
              </w:rPr>
            </w:pPr>
          </w:p>
        </w:tc>
      </w:tr>
      <w:tr w14:paraId="075C2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2CE70D3D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85" w:type="dxa"/>
          </w:tcPr>
          <w:p w14:paraId="565A7C2E">
            <w:pPr>
              <w:pStyle w:val="12"/>
              <w:spacing w:before="36"/>
              <w:ind w:right="5"/>
              <w:rPr>
                <w:sz w:val="21"/>
              </w:rPr>
            </w:pPr>
            <w:r>
              <w:rPr>
                <w:spacing w:val="-2"/>
                <w:sz w:val="21"/>
              </w:rPr>
              <w:t>MOD-</w:t>
            </w:r>
            <w:r>
              <w:rPr>
                <w:spacing w:val="-5"/>
                <w:sz w:val="21"/>
              </w:rPr>
              <w:t>ABS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0D66A235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9C6B7CF">
            <w:pPr>
              <w:rPr>
                <w:sz w:val="2"/>
                <w:szCs w:val="2"/>
              </w:rPr>
            </w:pPr>
          </w:p>
        </w:tc>
      </w:tr>
      <w:tr w14:paraId="50A0C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586EA109">
            <w:pPr>
              <w:pStyle w:val="12"/>
              <w:spacing w:before="37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85" w:type="dxa"/>
          </w:tcPr>
          <w:p w14:paraId="63D0796F">
            <w:pPr>
              <w:pStyle w:val="12"/>
              <w:spacing w:before="37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RS0</w:t>
            </w:r>
          </w:p>
        </w:tc>
        <w:tc>
          <w:tcPr>
            <w:tcW w:w="2637" w:type="dxa"/>
            <w:vMerge w:val="restart"/>
          </w:tcPr>
          <w:p w14:paraId="6A96A197">
            <w:pPr>
              <w:pStyle w:val="12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Select</w:t>
            </w:r>
          </w:p>
          <w:p w14:paraId="1BA363B6">
            <w:pPr>
              <w:pStyle w:val="12"/>
              <w:spacing w:before="2" w:line="310" w:lineRule="atLeast"/>
              <w:ind w:left="11" w:right="2"/>
              <w:rPr>
                <w:sz w:val="21"/>
              </w:rPr>
            </w:pPr>
            <w:r>
              <w:rPr>
                <w:spacing w:val="-2"/>
                <w:sz w:val="21"/>
              </w:rPr>
              <w:t>(LVTTL)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Transmitter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Rate </w:t>
            </w:r>
            <w:r>
              <w:rPr>
                <w:sz w:val="21"/>
              </w:rPr>
              <w:t>Select (LVTTL)</w:t>
            </w:r>
          </w:p>
        </w:tc>
        <w:tc>
          <w:tcPr>
            <w:tcW w:w="5177" w:type="dxa"/>
            <w:vMerge w:val="restart"/>
          </w:tcPr>
          <w:p w14:paraId="3E9E5AC0">
            <w:pPr>
              <w:pStyle w:val="12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internal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30kΩ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pull-down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ground.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055A1B0D">
            <w:pPr>
              <w:pStyle w:val="12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signal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affect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module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performance.</w:t>
            </w:r>
          </w:p>
        </w:tc>
      </w:tr>
      <w:tr w14:paraId="0DB90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3" w:type="dxa"/>
          </w:tcPr>
          <w:p w14:paraId="028C76D6">
            <w:pPr>
              <w:pStyle w:val="12"/>
              <w:spacing w:before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85" w:type="dxa"/>
          </w:tcPr>
          <w:p w14:paraId="51D10A7F">
            <w:pPr>
              <w:pStyle w:val="12"/>
              <w:spacing w:before="35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RS1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1CDF10B6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52FFE15B">
            <w:pPr>
              <w:rPr>
                <w:sz w:val="2"/>
                <w:szCs w:val="2"/>
              </w:rPr>
            </w:pPr>
          </w:p>
        </w:tc>
      </w:tr>
      <w:tr w14:paraId="51118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963" w:type="dxa"/>
          </w:tcPr>
          <w:p w14:paraId="267F3ADC">
            <w:pPr>
              <w:pStyle w:val="12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85" w:type="dxa"/>
          </w:tcPr>
          <w:p w14:paraId="50CE96A4">
            <w:pPr>
              <w:pStyle w:val="12"/>
              <w:spacing w:before="36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LOS</w:t>
            </w:r>
          </w:p>
        </w:tc>
        <w:tc>
          <w:tcPr>
            <w:tcW w:w="2637" w:type="dxa"/>
          </w:tcPr>
          <w:p w14:paraId="157D6E7D">
            <w:pPr>
              <w:pStyle w:val="12"/>
              <w:spacing w:before="36"/>
              <w:ind w:left="11" w:right="4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AFDA37A">
            <w:pPr>
              <w:pStyle w:val="12"/>
              <w:spacing w:before="36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</w:rPr>
              <w:t xml:space="preserve"> = Logic “0”</w:t>
            </w:r>
          </w:p>
          <w:p w14:paraId="5AF2F408">
            <w:pPr>
              <w:pStyle w:val="12"/>
              <w:spacing w:before="1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Insufficient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</w:rPr>
              <w:t xml:space="preserve"> = Logic “1”</w:t>
            </w:r>
          </w:p>
          <w:p w14:paraId="715DD1D5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1B04C213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5ECAC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3" w:type="dxa"/>
          </w:tcPr>
          <w:p w14:paraId="7AD46D0C">
            <w:pPr>
              <w:pStyle w:val="12"/>
              <w:spacing w:before="36"/>
              <w:rPr>
                <w:sz w:val="21"/>
              </w:rPr>
            </w:pPr>
            <w:r>
              <w:rPr>
                <w:spacing w:val="-2"/>
                <w:sz w:val="21"/>
              </w:rPr>
              <w:t>10,11,14</w:t>
            </w:r>
          </w:p>
        </w:tc>
        <w:tc>
          <w:tcPr>
            <w:tcW w:w="1185" w:type="dxa"/>
          </w:tcPr>
          <w:p w14:paraId="49CA3FD5">
            <w:pPr>
              <w:pStyle w:val="12"/>
              <w:spacing w:before="36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VeeR</w:t>
            </w:r>
          </w:p>
        </w:tc>
        <w:tc>
          <w:tcPr>
            <w:tcW w:w="2637" w:type="dxa"/>
          </w:tcPr>
          <w:p w14:paraId="635966CB">
            <w:pPr>
              <w:pStyle w:val="12"/>
              <w:spacing w:before="36"/>
              <w:ind w:left="11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7471EBD1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18CBCA1C">
            <w:pPr>
              <w:pStyle w:val="12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7B1F8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3" w:type="dxa"/>
          </w:tcPr>
          <w:p w14:paraId="216A4A0E">
            <w:pPr>
              <w:pStyle w:val="12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85" w:type="dxa"/>
          </w:tcPr>
          <w:p w14:paraId="09C57A8B">
            <w:pPr>
              <w:pStyle w:val="12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RD-</w:t>
            </w:r>
          </w:p>
        </w:tc>
        <w:tc>
          <w:tcPr>
            <w:tcW w:w="2637" w:type="dxa"/>
          </w:tcPr>
          <w:p w14:paraId="0F48865C">
            <w:pPr>
              <w:pStyle w:val="12"/>
              <w:spacing w:before="35" w:line="309" w:lineRule="auto"/>
              <w:ind w:left="837" w:right="22" w:hanging="59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55EC3D5F">
            <w:pPr>
              <w:pStyle w:val="12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63273BBF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17208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63" w:type="dxa"/>
          </w:tcPr>
          <w:p w14:paraId="2E79C3CF">
            <w:pPr>
              <w:pStyle w:val="12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85" w:type="dxa"/>
          </w:tcPr>
          <w:p w14:paraId="4D05AFDD">
            <w:pPr>
              <w:pStyle w:val="12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RD+</w:t>
            </w:r>
          </w:p>
        </w:tc>
        <w:tc>
          <w:tcPr>
            <w:tcW w:w="2637" w:type="dxa"/>
          </w:tcPr>
          <w:p w14:paraId="1A1529B0">
            <w:pPr>
              <w:pStyle w:val="12"/>
              <w:spacing w:before="35" w:line="309" w:lineRule="auto"/>
              <w:ind w:left="837" w:right="22" w:hanging="5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41FDF156">
            <w:pPr>
              <w:pStyle w:val="12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77E48FE0">
            <w:pPr>
              <w:pStyle w:val="12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03A4C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3" w:type="dxa"/>
          </w:tcPr>
          <w:p w14:paraId="54E5A62A">
            <w:pPr>
              <w:pStyle w:val="12"/>
              <w:spacing w:before="37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85" w:type="dxa"/>
          </w:tcPr>
          <w:p w14:paraId="4E8B07EB">
            <w:pPr>
              <w:pStyle w:val="12"/>
              <w:spacing w:before="37"/>
              <w:ind w:right="4"/>
              <w:rPr>
                <w:sz w:val="21"/>
              </w:rPr>
            </w:pPr>
            <w:r>
              <w:rPr>
                <w:spacing w:val="-4"/>
                <w:sz w:val="21"/>
              </w:rPr>
              <w:t>VccR</w:t>
            </w:r>
          </w:p>
        </w:tc>
        <w:tc>
          <w:tcPr>
            <w:tcW w:w="2637" w:type="dxa"/>
          </w:tcPr>
          <w:p w14:paraId="52D4EC85">
            <w:pPr>
              <w:pStyle w:val="12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297C20DA">
            <w:pPr>
              <w:pStyle w:val="12"/>
              <w:spacing w:before="37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4C369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963" w:type="dxa"/>
          </w:tcPr>
          <w:p w14:paraId="48263CCD">
            <w:pPr>
              <w:pStyle w:val="12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185" w:type="dxa"/>
          </w:tcPr>
          <w:p w14:paraId="00DA8B82">
            <w:pPr>
              <w:pStyle w:val="12"/>
              <w:spacing w:before="35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VccT</w:t>
            </w:r>
          </w:p>
        </w:tc>
        <w:tc>
          <w:tcPr>
            <w:tcW w:w="2637" w:type="dxa"/>
          </w:tcPr>
          <w:p w14:paraId="758B6B6C">
            <w:pPr>
              <w:pStyle w:val="12"/>
              <w:spacing w:before="35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2029438E">
            <w:pPr>
              <w:pStyle w:val="12"/>
              <w:spacing w:before="35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24D53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63" w:type="dxa"/>
          </w:tcPr>
          <w:p w14:paraId="42B3EA83">
            <w:pPr>
              <w:pStyle w:val="12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185" w:type="dxa"/>
          </w:tcPr>
          <w:p w14:paraId="115B6BD1">
            <w:pPr>
              <w:pStyle w:val="12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TD+</w:t>
            </w:r>
          </w:p>
        </w:tc>
        <w:tc>
          <w:tcPr>
            <w:tcW w:w="2637" w:type="dxa"/>
          </w:tcPr>
          <w:p w14:paraId="025B3371">
            <w:pPr>
              <w:pStyle w:val="12"/>
              <w:spacing w:before="36" w:line="309" w:lineRule="auto"/>
              <w:ind w:left="906" w:right="22" w:hanging="73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4795678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339BD752">
            <w:pPr>
              <w:pStyle w:val="12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  <w:tr w14:paraId="7C91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3" w:type="dxa"/>
          </w:tcPr>
          <w:p w14:paraId="768A6F7D">
            <w:pPr>
              <w:pStyle w:val="12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185" w:type="dxa"/>
          </w:tcPr>
          <w:p w14:paraId="560DD346">
            <w:pPr>
              <w:pStyle w:val="12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TD-</w:t>
            </w:r>
          </w:p>
        </w:tc>
        <w:tc>
          <w:tcPr>
            <w:tcW w:w="2637" w:type="dxa"/>
          </w:tcPr>
          <w:p w14:paraId="479B38F5">
            <w:pPr>
              <w:pStyle w:val="12"/>
              <w:spacing w:before="36" w:line="309" w:lineRule="auto"/>
              <w:ind w:left="906" w:right="22" w:hanging="77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39D3C9DF">
            <w:pPr>
              <w:pStyle w:val="12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7012DEBA">
            <w:pPr>
              <w:pStyle w:val="12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</w:tbl>
    <w:p w14:paraId="05BC8E62">
      <w:pPr>
        <w:pStyle w:val="4"/>
        <w:spacing w:before="84"/>
        <w:rPr>
          <w:rFonts w:ascii="Times New Roman"/>
          <w:sz w:val="32"/>
        </w:rPr>
      </w:pPr>
    </w:p>
    <w:p w14:paraId="0DC280A2">
      <w:pPr>
        <w:pStyle w:val="2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273FADDE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74ECB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AE255BA">
            <w:pPr>
              <w:pStyle w:val="12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2603AB9E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77811B35">
            <w:pPr>
              <w:pStyle w:val="12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6E4E81FD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68F91A9A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60BD5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E169B74">
            <w:pPr>
              <w:pStyle w:val="12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4C8AB53D">
            <w:pPr>
              <w:pStyle w:val="12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67C172E2">
            <w:pPr>
              <w:pStyle w:val="12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08898653">
            <w:pPr>
              <w:pStyle w:val="12"/>
              <w:spacing w:before="48"/>
              <w:ind w:left="12" w:right="6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z w:val="18"/>
                <w:lang w:eastAsia="zh-CN"/>
              </w:rPr>
              <w:t>-40</w:t>
            </w:r>
          </w:p>
        </w:tc>
        <w:tc>
          <w:tcPr>
            <w:tcW w:w="1508" w:type="dxa"/>
          </w:tcPr>
          <w:p w14:paraId="443A09D2">
            <w:pPr>
              <w:pStyle w:val="12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3249B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3E595AC1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32FD9E0B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538C09C1">
            <w:pPr>
              <w:pStyle w:val="12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17D8D69E">
            <w:pPr>
              <w:pStyle w:val="12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43D283CF">
            <w:pPr>
              <w:pStyle w:val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7CA73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61943B3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2C462D68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3D240763">
            <w:pPr>
              <w:pStyle w:val="12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780A1499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6FA701E8">
            <w:pPr>
              <w:pStyle w:val="12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31114482">
      <w:pPr>
        <w:pStyle w:val="4"/>
        <w:spacing w:before="72"/>
        <w:rPr>
          <w:rFonts w:ascii="Arial"/>
          <w:b/>
          <w:sz w:val="32"/>
        </w:rPr>
      </w:pPr>
    </w:p>
    <w:p w14:paraId="19FB088F">
      <w:pPr>
        <w:ind w:left="2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0314DB78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30E7EC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4A3F2ABF">
            <w:pPr>
              <w:pStyle w:val="12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24FA06EC">
            <w:pPr>
              <w:pStyle w:val="12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3379D30C">
            <w:pPr>
              <w:pStyle w:val="12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3DCCE239">
            <w:pPr>
              <w:pStyle w:val="12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4933A31C">
            <w:pPr>
              <w:pStyle w:val="12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4F130551">
            <w:pPr>
              <w:pStyle w:val="12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0BAED60C">
            <w:pPr>
              <w:pStyle w:val="12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22EBDC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1500544A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4"/>
              </w:rPr>
              <w:t>Rate</w:t>
            </w:r>
          </w:p>
        </w:tc>
        <w:tc>
          <w:tcPr>
            <w:tcW w:w="1083" w:type="dxa"/>
          </w:tcPr>
          <w:p w14:paraId="42633852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BR</w:t>
            </w:r>
          </w:p>
        </w:tc>
        <w:tc>
          <w:tcPr>
            <w:tcW w:w="1080" w:type="dxa"/>
          </w:tcPr>
          <w:p w14:paraId="667F296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439733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FD37E6C">
            <w:pPr>
              <w:pStyle w:val="12"/>
              <w:spacing w:before="29"/>
              <w:ind w:left="19"/>
              <w:rPr>
                <w:rFonts w:ascii="Arial MT" w:eastAsia="宋体"/>
                <w:lang w:eastAsia="zh-CN"/>
              </w:rPr>
            </w:pPr>
            <w:r>
              <w:rPr>
                <w:rFonts w:ascii="Arial MT"/>
                <w:spacing w:val="-4"/>
              </w:rPr>
              <w:t>1</w:t>
            </w:r>
            <w:r>
              <w:rPr>
                <w:rFonts w:hint="eastAsia" w:ascii="Arial MT" w:eastAsia="宋体"/>
                <w:spacing w:val="-4"/>
                <w:lang w:eastAsia="zh-CN"/>
              </w:rPr>
              <w:t>0.5</w:t>
            </w:r>
          </w:p>
        </w:tc>
        <w:tc>
          <w:tcPr>
            <w:tcW w:w="1080" w:type="dxa"/>
          </w:tcPr>
          <w:p w14:paraId="5CF86ACF">
            <w:pPr>
              <w:pStyle w:val="12"/>
              <w:spacing w:before="29"/>
              <w:ind w:left="21" w:right="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Gb/s</w:t>
            </w:r>
          </w:p>
        </w:tc>
        <w:tc>
          <w:tcPr>
            <w:tcW w:w="693" w:type="dxa"/>
          </w:tcPr>
          <w:p w14:paraId="12C5E586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14:paraId="2CDB43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1D7EF294">
            <w:pPr>
              <w:pStyle w:val="12"/>
              <w:spacing w:before="28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Error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Ratio</w:t>
            </w:r>
          </w:p>
        </w:tc>
        <w:tc>
          <w:tcPr>
            <w:tcW w:w="1083" w:type="dxa"/>
          </w:tcPr>
          <w:p w14:paraId="6DF81CB4">
            <w:pPr>
              <w:pStyle w:val="12"/>
              <w:spacing w:before="28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BER</w:t>
            </w:r>
          </w:p>
        </w:tc>
        <w:tc>
          <w:tcPr>
            <w:tcW w:w="1080" w:type="dxa"/>
          </w:tcPr>
          <w:p w14:paraId="0FAD295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7661149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6F2DCB56">
            <w:pPr>
              <w:pStyle w:val="12"/>
              <w:spacing w:before="28"/>
              <w:ind w:left="19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10E-</w:t>
            </w:r>
            <w:r>
              <w:rPr>
                <w:rFonts w:ascii="Arial MT"/>
                <w:spacing w:val="-5"/>
              </w:rPr>
              <w:t>12</w:t>
            </w:r>
          </w:p>
        </w:tc>
        <w:tc>
          <w:tcPr>
            <w:tcW w:w="1080" w:type="dxa"/>
          </w:tcPr>
          <w:p w14:paraId="126F793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38525AAC">
            <w:pPr>
              <w:pStyle w:val="12"/>
              <w:spacing w:before="28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14:paraId="3AF099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4D5E2D8A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Max.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Supported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Link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Length</w:t>
            </w:r>
          </w:p>
        </w:tc>
        <w:tc>
          <w:tcPr>
            <w:tcW w:w="1083" w:type="dxa"/>
          </w:tcPr>
          <w:p w14:paraId="14612EA8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LMAX</w:t>
            </w:r>
          </w:p>
        </w:tc>
        <w:tc>
          <w:tcPr>
            <w:tcW w:w="1080" w:type="dxa"/>
          </w:tcPr>
          <w:p w14:paraId="3F9518D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6E7AA2D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1BEF9763">
            <w:pPr>
              <w:pStyle w:val="12"/>
              <w:spacing w:before="29"/>
              <w:ind w:left="19" w:right="2"/>
              <w:rPr>
                <w:rFonts w:hint="default" w:ascii="Arial MT"/>
                <w:lang w:val="en-US"/>
              </w:rPr>
            </w:pPr>
            <w:r>
              <w:rPr>
                <w:rFonts w:hint="eastAsia" w:ascii="Arial MT" w:eastAsia="宋体"/>
                <w:spacing w:val="-5"/>
                <w:lang w:val="en-US" w:eastAsia="zh-CN"/>
              </w:rPr>
              <w:t>10</w:t>
            </w:r>
          </w:p>
        </w:tc>
        <w:tc>
          <w:tcPr>
            <w:tcW w:w="1080" w:type="dxa"/>
          </w:tcPr>
          <w:p w14:paraId="7CA4EAF8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km</w:t>
            </w:r>
          </w:p>
        </w:tc>
        <w:tc>
          <w:tcPr>
            <w:tcW w:w="693" w:type="dxa"/>
          </w:tcPr>
          <w:p w14:paraId="4BDA3949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14:paraId="405A8DB5">
      <w:pPr>
        <w:spacing w:before="56"/>
        <w:ind w:left="220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22523FF8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6A756F7A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</w:rPr>
        <w:t xml:space="preserve">-1 </w:t>
      </w:r>
      <w:r>
        <w:rPr>
          <w:rFonts w:ascii="Arial"/>
          <w:i/>
          <w:spacing w:val="-2"/>
          <w:sz w:val="18"/>
        </w:rPr>
        <w:t>PRBS.</w:t>
      </w:r>
    </w:p>
    <w:p w14:paraId="79FD09C9">
      <w:pPr>
        <w:pStyle w:val="4"/>
        <w:spacing w:before="155"/>
        <w:rPr>
          <w:rFonts w:ascii="Arial"/>
          <w:i/>
          <w:sz w:val="18"/>
        </w:rPr>
      </w:pPr>
    </w:p>
    <w:p w14:paraId="179F33B0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7D495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8E4CE7C">
            <w:pPr>
              <w:pStyle w:val="12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4A6D3301">
            <w:pPr>
              <w:pStyle w:val="12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48E47007">
            <w:pPr>
              <w:pStyle w:val="12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79BC1D58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21C95F4E">
            <w:pPr>
              <w:pStyle w:val="12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56B836CA">
            <w:pPr>
              <w:pStyle w:val="12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243B7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52FC017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3BB2EAED">
            <w:pPr>
              <w:pStyle w:val="12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28C221F4">
            <w:pPr>
              <w:pStyle w:val="12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597C5DE0">
            <w:pPr>
              <w:pStyle w:val="12"/>
              <w:spacing w:line="217" w:lineRule="exact"/>
              <w:ind w:right="2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eastAsia="zh-CN"/>
              </w:rPr>
              <w:t>0</w:t>
            </w:r>
          </w:p>
        </w:tc>
        <w:tc>
          <w:tcPr>
            <w:tcW w:w="1209" w:type="dxa"/>
          </w:tcPr>
          <w:p w14:paraId="5E436390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41B6E9C">
            <w:pPr>
              <w:pStyle w:val="12"/>
              <w:spacing w:line="217" w:lineRule="exact"/>
              <w:ind w:left="9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eastAsia="zh-CN"/>
              </w:rPr>
              <w:t>70</w:t>
            </w:r>
          </w:p>
        </w:tc>
      </w:tr>
      <w:tr w14:paraId="1CA64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366A18E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658652A0">
            <w:pPr>
              <w:pStyle w:val="12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3EDE635B">
            <w:pPr>
              <w:pStyle w:val="12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76DD2BE1">
            <w:pPr>
              <w:pStyle w:val="12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4C20DA74">
            <w:pPr>
              <w:pStyle w:val="12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43F920C2">
            <w:pPr>
              <w:pStyle w:val="12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6A548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1B1D38E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5A34792E">
            <w:pPr>
              <w:pStyle w:val="12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5E682CA6">
            <w:pPr>
              <w:pStyle w:val="12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3C73506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2710F5CF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3E2E2515">
            <w:pPr>
              <w:pStyle w:val="12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060D4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8016E2E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6FFC764A">
            <w:pPr>
              <w:pStyle w:val="12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4D7BE10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0DFCABE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6D401C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D603712">
            <w:pPr>
              <w:pStyle w:val="12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79441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34255371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4DA6286A">
            <w:pPr>
              <w:pStyle w:val="12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3C1DE3C2">
            <w:pPr>
              <w:pStyle w:val="12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0EB8F26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40EF51BF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259AA65">
            <w:pPr>
              <w:pStyle w:val="12"/>
              <w:spacing w:before="45"/>
              <w:ind w:left="9"/>
              <w:rPr>
                <w:rFonts w:hint="default" w:ascii="Verdana"/>
                <w:sz w:val="18"/>
                <w:lang w:val="en-US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10</w:t>
            </w:r>
          </w:p>
        </w:tc>
      </w:tr>
    </w:tbl>
    <w:p w14:paraId="3EB1C286">
      <w:pPr>
        <w:rPr>
          <w:sz w:val="21"/>
        </w:rPr>
        <w:sectPr>
          <w:footerReference r:id="rId5" w:type="default"/>
          <w:pgSz w:w="11910" w:h="16840"/>
          <w:pgMar w:top="1420" w:right="780" w:bottom="1380" w:left="860" w:header="57" w:footer="283" w:gutter="0"/>
          <w:cols w:space="720" w:num="1"/>
        </w:sectPr>
      </w:pPr>
    </w:p>
    <w:p w14:paraId="650317FF">
      <w:pPr>
        <w:pStyle w:val="2"/>
        <w:ind w:left="0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10BD2DB3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3D064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E217B31">
            <w:pPr>
              <w:pStyle w:val="12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58651EA1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6D3233A8">
            <w:pPr>
              <w:pStyle w:val="12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17148EA0">
            <w:pPr>
              <w:pStyle w:val="12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26B94D08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2BDD3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3D470E22">
            <w:pPr>
              <w:pStyle w:val="12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196C3D2D">
            <w:pPr>
              <w:pStyle w:val="12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2FF114E3">
            <w:pPr>
              <w:pStyle w:val="12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4E3AECAA">
            <w:pPr>
              <w:pStyle w:val="12"/>
              <w:spacing w:before="48"/>
              <w:ind w:left="12" w:right="6"/>
              <w:rPr>
                <w:rFonts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eastAsia="zh-CN"/>
              </w:rPr>
              <w:t>-40</w:t>
            </w:r>
          </w:p>
        </w:tc>
        <w:tc>
          <w:tcPr>
            <w:tcW w:w="1508" w:type="dxa"/>
          </w:tcPr>
          <w:p w14:paraId="431DA0DD">
            <w:pPr>
              <w:pStyle w:val="12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05E06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6957F0D8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0271CB93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36C415F9">
            <w:pPr>
              <w:pStyle w:val="12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47BBC0E8">
            <w:pPr>
              <w:pStyle w:val="12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3DBFB1C6">
            <w:pPr>
              <w:pStyle w:val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5B5A4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11BBDC37">
            <w:pPr>
              <w:pStyle w:val="12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340AFBA3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29A20C17">
            <w:pPr>
              <w:pStyle w:val="12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0A3F538C">
            <w:pPr>
              <w:pStyle w:val="12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6B6413A3">
            <w:pPr>
              <w:pStyle w:val="12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7734F3F1">
      <w:pPr>
        <w:pStyle w:val="4"/>
        <w:spacing w:before="72"/>
        <w:rPr>
          <w:rFonts w:ascii="Arial"/>
          <w:b/>
          <w:sz w:val="32"/>
        </w:rPr>
      </w:pPr>
    </w:p>
    <w:p w14:paraId="78B66A4B">
      <w:pPr>
        <w:ind w:left="2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04456891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5221A2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2590429E">
            <w:pPr>
              <w:pStyle w:val="12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48F3BEF4">
            <w:pPr>
              <w:pStyle w:val="12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636172B0">
            <w:pPr>
              <w:pStyle w:val="12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78F03595">
            <w:pPr>
              <w:pStyle w:val="12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4DA29EC8">
            <w:pPr>
              <w:pStyle w:val="12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2AB6DEC2">
            <w:pPr>
              <w:pStyle w:val="12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44F023FC">
            <w:pPr>
              <w:pStyle w:val="12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6A8407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640C1E65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4"/>
              </w:rPr>
              <w:t>Rate</w:t>
            </w:r>
          </w:p>
        </w:tc>
        <w:tc>
          <w:tcPr>
            <w:tcW w:w="1083" w:type="dxa"/>
          </w:tcPr>
          <w:p w14:paraId="75CD4205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BR</w:t>
            </w:r>
          </w:p>
        </w:tc>
        <w:tc>
          <w:tcPr>
            <w:tcW w:w="1080" w:type="dxa"/>
          </w:tcPr>
          <w:p w14:paraId="1F45B05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5186E8F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1C52D723">
            <w:pPr>
              <w:pStyle w:val="12"/>
              <w:spacing w:before="29"/>
              <w:ind w:left="19"/>
              <w:rPr>
                <w:rFonts w:ascii="Arial MT" w:eastAsia="宋体"/>
                <w:lang w:eastAsia="zh-CN"/>
              </w:rPr>
            </w:pPr>
            <w:r>
              <w:rPr>
                <w:rFonts w:ascii="Arial MT"/>
                <w:spacing w:val="-4"/>
              </w:rPr>
              <w:t>1</w:t>
            </w:r>
            <w:r>
              <w:rPr>
                <w:rFonts w:hint="eastAsia" w:ascii="Arial MT" w:eastAsia="宋体"/>
                <w:spacing w:val="-4"/>
                <w:lang w:eastAsia="zh-CN"/>
              </w:rPr>
              <w:t>0.5</w:t>
            </w:r>
          </w:p>
        </w:tc>
        <w:tc>
          <w:tcPr>
            <w:tcW w:w="1080" w:type="dxa"/>
          </w:tcPr>
          <w:p w14:paraId="735174AC">
            <w:pPr>
              <w:pStyle w:val="12"/>
              <w:spacing w:before="29"/>
              <w:ind w:left="21" w:right="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Gb/s</w:t>
            </w:r>
          </w:p>
        </w:tc>
        <w:tc>
          <w:tcPr>
            <w:tcW w:w="693" w:type="dxa"/>
          </w:tcPr>
          <w:p w14:paraId="770BA119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14:paraId="5A3DBA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0A244121">
            <w:pPr>
              <w:pStyle w:val="12"/>
              <w:spacing w:before="28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Bit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Error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Ratio</w:t>
            </w:r>
          </w:p>
        </w:tc>
        <w:tc>
          <w:tcPr>
            <w:tcW w:w="1083" w:type="dxa"/>
          </w:tcPr>
          <w:p w14:paraId="4DF59ED9">
            <w:pPr>
              <w:pStyle w:val="12"/>
              <w:spacing w:before="28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BER</w:t>
            </w:r>
          </w:p>
        </w:tc>
        <w:tc>
          <w:tcPr>
            <w:tcW w:w="1080" w:type="dxa"/>
          </w:tcPr>
          <w:p w14:paraId="02D6E49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FADC54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12EBA25A">
            <w:pPr>
              <w:pStyle w:val="12"/>
              <w:spacing w:before="28"/>
              <w:ind w:left="19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10E-</w:t>
            </w:r>
            <w:r>
              <w:rPr>
                <w:rFonts w:ascii="Arial MT"/>
                <w:spacing w:val="-5"/>
              </w:rPr>
              <w:t>12</w:t>
            </w:r>
          </w:p>
        </w:tc>
        <w:tc>
          <w:tcPr>
            <w:tcW w:w="1080" w:type="dxa"/>
          </w:tcPr>
          <w:p w14:paraId="5FED731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7E0CB5EB">
            <w:pPr>
              <w:pStyle w:val="12"/>
              <w:spacing w:before="28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14:paraId="551A1C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0EA4A334">
            <w:pPr>
              <w:pStyle w:val="12"/>
              <w:spacing w:before="29"/>
              <w:ind w:left="108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Max.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Supported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Link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Length</w:t>
            </w:r>
          </w:p>
        </w:tc>
        <w:tc>
          <w:tcPr>
            <w:tcW w:w="1083" w:type="dxa"/>
          </w:tcPr>
          <w:p w14:paraId="087CAEF3">
            <w:pPr>
              <w:pStyle w:val="12"/>
              <w:spacing w:before="29"/>
              <w:ind w:left="107"/>
              <w:jc w:val="left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LMAX</w:t>
            </w:r>
          </w:p>
        </w:tc>
        <w:tc>
          <w:tcPr>
            <w:tcW w:w="1080" w:type="dxa"/>
          </w:tcPr>
          <w:p w14:paraId="0380618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6206A8C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D407188">
            <w:pPr>
              <w:pStyle w:val="12"/>
              <w:spacing w:before="29"/>
              <w:ind w:left="19" w:right="2"/>
              <w:rPr>
                <w:rFonts w:hint="default" w:ascii="Arial MT"/>
                <w:lang w:val="en-US"/>
              </w:rPr>
            </w:pPr>
            <w:r>
              <w:rPr>
                <w:rFonts w:hint="eastAsia" w:ascii="Arial MT" w:eastAsia="宋体"/>
                <w:spacing w:val="-5"/>
                <w:lang w:val="en-US" w:eastAsia="zh-CN"/>
              </w:rPr>
              <w:t>10</w:t>
            </w:r>
          </w:p>
        </w:tc>
        <w:tc>
          <w:tcPr>
            <w:tcW w:w="1080" w:type="dxa"/>
          </w:tcPr>
          <w:p w14:paraId="4AB480E8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km</w:t>
            </w:r>
          </w:p>
        </w:tc>
        <w:tc>
          <w:tcPr>
            <w:tcW w:w="693" w:type="dxa"/>
          </w:tcPr>
          <w:p w14:paraId="4E3C602A">
            <w:pPr>
              <w:pStyle w:val="12"/>
              <w:spacing w:before="29"/>
              <w:ind w:left="21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14:paraId="6D7577EB">
      <w:pPr>
        <w:spacing w:before="56"/>
        <w:ind w:left="220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693501DC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2C3365DE">
      <w:pPr>
        <w:pStyle w:val="11"/>
        <w:numPr>
          <w:ilvl w:val="0"/>
          <w:numId w:val="3"/>
        </w:numPr>
        <w:tabs>
          <w:tab w:val="left" w:pos="418"/>
        </w:tabs>
        <w:spacing w:before="105"/>
        <w:ind w:left="418" w:hanging="198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</w:rPr>
        <w:t xml:space="preserve">-1 </w:t>
      </w:r>
      <w:r>
        <w:rPr>
          <w:rFonts w:ascii="Arial"/>
          <w:i/>
          <w:spacing w:val="-2"/>
          <w:sz w:val="18"/>
        </w:rPr>
        <w:t>PRBS.</w:t>
      </w:r>
    </w:p>
    <w:p w14:paraId="72A85365">
      <w:pPr>
        <w:pStyle w:val="4"/>
        <w:spacing w:before="155"/>
        <w:rPr>
          <w:rFonts w:ascii="Arial"/>
          <w:i/>
          <w:sz w:val="18"/>
        </w:rPr>
      </w:pPr>
    </w:p>
    <w:p w14:paraId="0B576A72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587E7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BF83F25">
            <w:pPr>
              <w:pStyle w:val="12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39DEF75D">
            <w:pPr>
              <w:pStyle w:val="12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65152FE4">
            <w:pPr>
              <w:pStyle w:val="12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5C15D7DB">
            <w:pPr>
              <w:pStyle w:val="12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2181B3C5">
            <w:pPr>
              <w:pStyle w:val="12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7EFA5282">
            <w:pPr>
              <w:pStyle w:val="12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7DC88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5E6C227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C906BC2">
            <w:pPr>
              <w:pStyle w:val="12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2FC96D6A">
            <w:pPr>
              <w:pStyle w:val="12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5ECC224A">
            <w:pPr>
              <w:pStyle w:val="12"/>
              <w:spacing w:line="217" w:lineRule="exact"/>
              <w:ind w:right="2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176575B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0C2A47EB">
            <w:pPr>
              <w:pStyle w:val="12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74F0C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C1B8330">
            <w:pPr>
              <w:pStyle w:val="12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72EA2082">
            <w:pPr>
              <w:pStyle w:val="12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0ABEFFC5">
            <w:pPr>
              <w:pStyle w:val="12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2491712A">
            <w:pPr>
              <w:pStyle w:val="12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798E6696">
            <w:pPr>
              <w:pStyle w:val="12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48EE975C">
            <w:pPr>
              <w:pStyle w:val="12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0D860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29F29E7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7B051A1C">
            <w:pPr>
              <w:pStyle w:val="12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77A7B30A">
            <w:pPr>
              <w:pStyle w:val="12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53F4E7CD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071390E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0E363B8">
            <w:pPr>
              <w:pStyle w:val="12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732B6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5A18E160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47F6BE89">
            <w:pPr>
              <w:pStyle w:val="12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5D10AA6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7CA9F55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12F9BA0B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64AE5F3">
            <w:pPr>
              <w:pStyle w:val="12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447C6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38BF70BE">
            <w:pPr>
              <w:pStyle w:val="12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75A15CEE">
            <w:pPr>
              <w:pStyle w:val="12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70BD9D8E">
            <w:pPr>
              <w:pStyle w:val="12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5972F73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339D93C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45F3C78">
            <w:pPr>
              <w:pStyle w:val="12"/>
              <w:spacing w:before="45"/>
              <w:ind w:left="9"/>
              <w:rPr>
                <w:rFonts w:hint="default" w:ascii="Verdana"/>
                <w:sz w:val="18"/>
                <w:lang w:val="en-US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10</w:t>
            </w:r>
          </w:p>
        </w:tc>
      </w:tr>
    </w:tbl>
    <w:p w14:paraId="528022DB">
      <w:pPr>
        <w:rPr>
          <w:rFonts w:ascii="Verdana"/>
          <w:sz w:val="18"/>
        </w:rPr>
        <w:sectPr>
          <w:headerReference r:id="rId6" w:type="default"/>
          <w:footerReference r:id="rId7" w:type="default"/>
          <w:pgSz w:w="11910" w:h="16840"/>
          <w:pgMar w:top="1420" w:right="780" w:bottom="1380" w:left="860" w:header="870" w:footer="1200" w:gutter="0"/>
          <w:pgNumType w:start="3"/>
          <w:cols w:space="720" w:num="1"/>
        </w:sectPr>
      </w:pPr>
    </w:p>
    <w:p w14:paraId="453456E3">
      <w:pPr>
        <w:spacing w:before="138"/>
        <w:ind w:left="220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Electric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Ports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Definition</w:t>
      </w:r>
    </w:p>
    <w:p w14:paraId="7DDC8B34">
      <w:pPr>
        <w:pStyle w:val="4"/>
        <w:spacing w:before="1"/>
        <w:rPr>
          <w:rFonts w:ascii="Arial"/>
          <w:b/>
          <w:sz w:val="11"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61A34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610" w:type="dxa"/>
          </w:tcPr>
          <w:p w14:paraId="20DE7E9A">
            <w:pPr>
              <w:pStyle w:val="12"/>
              <w:spacing w:before="1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112" w:type="dxa"/>
          </w:tcPr>
          <w:p w14:paraId="70287B4A">
            <w:pPr>
              <w:pStyle w:val="12"/>
              <w:spacing w:before="19"/>
              <w:ind w:left="1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008" w:type="dxa"/>
          </w:tcPr>
          <w:p w14:paraId="535B2D3A">
            <w:pPr>
              <w:pStyle w:val="12"/>
              <w:spacing w:before="1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09" w:type="dxa"/>
          </w:tcPr>
          <w:p w14:paraId="28EC4593">
            <w:pPr>
              <w:pStyle w:val="12"/>
              <w:spacing w:before="19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Min</w:t>
            </w:r>
          </w:p>
        </w:tc>
        <w:tc>
          <w:tcPr>
            <w:tcW w:w="693" w:type="dxa"/>
          </w:tcPr>
          <w:p w14:paraId="1DBFD858">
            <w:pPr>
              <w:pStyle w:val="12"/>
              <w:spacing w:before="19"/>
              <w:ind w:left="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</w:t>
            </w:r>
          </w:p>
        </w:tc>
        <w:tc>
          <w:tcPr>
            <w:tcW w:w="1097" w:type="dxa"/>
          </w:tcPr>
          <w:p w14:paraId="6E13CBB5">
            <w:pPr>
              <w:pStyle w:val="12"/>
              <w:spacing w:before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733" w:type="dxa"/>
          </w:tcPr>
          <w:p w14:paraId="12A564F2">
            <w:pPr>
              <w:pStyle w:val="12"/>
              <w:spacing w:before="19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14:paraId="0DCAD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13E8EFC">
            <w:pPr>
              <w:pStyle w:val="12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7694DE45">
            <w:pPr>
              <w:pStyle w:val="12"/>
              <w:spacing w:before="16" w:line="276" w:lineRule="exact"/>
              <w:ind w:left="11" w:right="3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CC</w:t>
            </w:r>
          </w:p>
        </w:tc>
        <w:tc>
          <w:tcPr>
            <w:tcW w:w="1008" w:type="dxa"/>
          </w:tcPr>
          <w:p w14:paraId="61701487">
            <w:pPr>
              <w:pStyle w:val="12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23A39BAE">
            <w:pPr>
              <w:pStyle w:val="12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93" w:type="dxa"/>
          </w:tcPr>
          <w:p w14:paraId="4AFB5E6D">
            <w:pPr>
              <w:pStyle w:val="12"/>
              <w:spacing w:before="19" w:line="273" w:lineRule="exact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97" w:type="dxa"/>
          </w:tcPr>
          <w:p w14:paraId="401AD93D">
            <w:pPr>
              <w:pStyle w:val="12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3.46</w:t>
            </w:r>
          </w:p>
        </w:tc>
        <w:tc>
          <w:tcPr>
            <w:tcW w:w="733" w:type="dxa"/>
          </w:tcPr>
          <w:p w14:paraId="1924E1DB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14CAF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50AE9580">
            <w:pPr>
              <w:pStyle w:val="12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</w:p>
        </w:tc>
        <w:tc>
          <w:tcPr>
            <w:tcW w:w="1112" w:type="dxa"/>
          </w:tcPr>
          <w:p w14:paraId="616C32EA">
            <w:pPr>
              <w:pStyle w:val="12"/>
              <w:spacing w:before="18" w:line="273" w:lineRule="exact"/>
              <w:ind w:left="11" w:right="6"/>
              <w:rPr>
                <w:sz w:val="24"/>
              </w:rPr>
            </w:pPr>
            <w:r>
              <w:rPr>
                <w:spacing w:val="-5"/>
                <w:sz w:val="24"/>
              </w:rPr>
              <w:t>Icc</w:t>
            </w:r>
          </w:p>
        </w:tc>
        <w:tc>
          <w:tcPr>
            <w:tcW w:w="1008" w:type="dxa"/>
          </w:tcPr>
          <w:p w14:paraId="75545C59">
            <w:pPr>
              <w:pStyle w:val="12"/>
              <w:spacing w:before="18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709" w:type="dxa"/>
          </w:tcPr>
          <w:p w14:paraId="0437103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72A27E1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DB51A02">
            <w:pPr>
              <w:pStyle w:val="12"/>
              <w:spacing w:before="18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33" w:type="dxa"/>
          </w:tcPr>
          <w:p w14:paraId="506865D7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73547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62" w:type="dxa"/>
            <w:gridSpan w:val="7"/>
          </w:tcPr>
          <w:p w14:paraId="5B836B7C">
            <w:pPr>
              <w:pStyle w:val="12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Transmitter</w:t>
            </w:r>
          </w:p>
        </w:tc>
      </w:tr>
      <w:tr w14:paraId="64DB7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07469C9">
            <w:pPr>
              <w:pStyle w:val="12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Impedance</w:t>
            </w:r>
          </w:p>
        </w:tc>
        <w:tc>
          <w:tcPr>
            <w:tcW w:w="1112" w:type="dxa"/>
          </w:tcPr>
          <w:p w14:paraId="67497B45">
            <w:pPr>
              <w:pStyle w:val="12"/>
              <w:spacing w:before="17" w:line="275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R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02ED2BEB">
            <w:pPr>
              <w:pStyle w:val="12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709" w:type="dxa"/>
          </w:tcPr>
          <w:p w14:paraId="78DE2A71">
            <w:pPr>
              <w:pStyle w:val="12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93" w:type="dxa"/>
          </w:tcPr>
          <w:p w14:paraId="1437C64F">
            <w:pPr>
              <w:pStyle w:val="12"/>
              <w:spacing w:before="18" w:line="27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97" w:type="dxa"/>
          </w:tcPr>
          <w:p w14:paraId="3DBE6466">
            <w:pPr>
              <w:pStyle w:val="12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33" w:type="dxa"/>
          </w:tcPr>
          <w:p w14:paraId="2937C931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6C033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6FE65963">
            <w:pPr>
              <w:pStyle w:val="12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Input</w:t>
            </w:r>
          </w:p>
        </w:tc>
        <w:tc>
          <w:tcPr>
            <w:tcW w:w="1112" w:type="dxa"/>
          </w:tcPr>
          <w:p w14:paraId="695C2131">
            <w:pPr>
              <w:pStyle w:val="12"/>
              <w:spacing w:before="16" w:line="275" w:lineRule="exact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4B6E294F">
            <w:pPr>
              <w:pStyle w:val="12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577623A8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93" w:type="dxa"/>
          </w:tcPr>
          <w:p w14:paraId="3C68760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01F4D6D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733" w:type="dxa"/>
          </w:tcPr>
          <w:p w14:paraId="112D6D2E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215BA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0B5A127">
            <w:pPr>
              <w:pStyle w:val="12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2F111284">
            <w:pPr>
              <w:pStyle w:val="12"/>
              <w:spacing w:before="16" w:line="276" w:lineRule="exact"/>
              <w:ind w:left="11" w:right="4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DIS</w:t>
            </w:r>
          </w:p>
        </w:tc>
        <w:tc>
          <w:tcPr>
            <w:tcW w:w="1008" w:type="dxa"/>
          </w:tcPr>
          <w:p w14:paraId="7F7FE69A">
            <w:pPr>
              <w:pStyle w:val="12"/>
              <w:spacing w:before="17"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720644E4">
            <w:pPr>
              <w:pStyle w:val="12"/>
              <w:spacing w:before="17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79F5FE1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3D2033F7">
            <w:pPr>
              <w:pStyle w:val="12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3FAD9F9B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DE06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3B1F1134">
            <w:pPr>
              <w:pStyle w:val="12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13900B8">
            <w:pPr>
              <w:pStyle w:val="12"/>
              <w:spacing w:before="16" w:line="276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EN</w:t>
            </w:r>
          </w:p>
        </w:tc>
        <w:tc>
          <w:tcPr>
            <w:tcW w:w="1008" w:type="dxa"/>
          </w:tcPr>
          <w:p w14:paraId="5949B14B">
            <w:pPr>
              <w:pStyle w:val="12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1B5624B">
            <w:pPr>
              <w:pStyle w:val="12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6D48D34C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157A840F">
            <w:pPr>
              <w:pStyle w:val="12"/>
              <w:spacing w:before="16" w:line="276" w:lineRule="exact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+0.8</w:t>
            </w:r>
          </w:p>
        </w:tc>
        <w:tc>
          <w:tcPr>
            <w:tcW w:w="733" w:type="dxa"/>
          </w:tcPr>
          <w:p w14:paraId="71F2F07B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9CDB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ACB48A1">
            <w:pPr>
              <w:pStyle w:val="12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582187D">
            <w:pPr>
              <w:pStyle w:val="12"/>
              <w:spacing w:before="15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FA</w:t>
            </w:r>
          </w:p>
        </w:tc>
        <w:tc>
          <w:tcPr>
            <w:tcW w:w="1008" w:type="dxa"/>
          </w:tcPr>
          <w:p w14:paraId="7C5F58CE">
            <w:pPr>
              <w:pStyle w:val="12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13BB3F3">
            <w:pPr>
              <w:pStyle w:val="12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07D0C0A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AF8E456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58A87467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04AED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68B29D9">
            <w:pPr>
              <w:pStyle w:val="12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De-Assert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5075568D">
            <w:pPr>
              <w:pStyle w:val="12"/>
              <w:spacing w:before="15"/>
              <w:ind w:left="11" w:right="2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FDA</w:t>
            </w:r>
          </w:p>
        </w:tc>
        <w:tc>
          <w:tcPr>
            <w:tcW w:w="1008" w:type="dxa"/>
          </w:tcPr>
          <w:p w14:paraId="4A9642DE">
            <w:pPr>
              <w:pStyle w:val="12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8889E36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41EE9D0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CE97138">
            <w:pPr>
              <w:pStyle w:val="12"/>
              <w:spacing w:before="15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5E706A59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38987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62" w:type="dxa"/>
            <w:gridSpan w:val="7"/>
          </w:tcPr>
          <w:p w14:paraId="08711AB7">
            <w:pPr>
              <w:pStyle w:val="12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Receiver</w:t>
            </w:r>
          </w:p>
        </w:tc>
      </w:tr>
      <w:tr w14:paraId="366B5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193D0D04">
            <w:pPr>
              <w:pStyle w:val="12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Output</w:t>
            </w:r>
          </w:p>
        </w:tc>
        <w:tc>
          <w:tcPr>
            <w:tcW w:w="1112" w:type="dxa"/>
          </w:tcPr>
          <w:p w14:paraId="0C8294E8">
            <w:pPr>
              <w:pStyle w:val="12"/>
              <w:spacing w:before="16" w:line="275" w:lineRule="exact"/>
              <w:ind w:left="1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OD</w:t>
            </w:r>
          </w:p>
        </w:tc>
        <w:tc>
          <w:tcPr>
            <w:tcW w:w="1008" w:type="dxa"/>
          </w:tcPr>
          <w:p w14:paraId="1E1833A3">
            <w:pPr>
              <w:pStyle w:val="12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0D3C9F4D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693" w:type="dxa"/>
          </w:tcPr>
          <w:p w14:paraId="3D6B14F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103BC0C">
            <w:pPr>
              <w:pStyle w:val="12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733" w:type="dxa"/>
          </w:tcPr>
          <w:p w14:paraId="4B2CA78E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35B3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36AB20E8">
            <w:pPr>
              <w:pStyle w:val="12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1D902E05">
            <w:pPr>
              <w:pStyle w:val="12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t</w:t>
            </w:r>
            <w:r>
              <w:rPr>
                <w:spacing w:val="-4"/>
                <w:w w:val="105"/>
                <w:sz w:val="15"/>
              </w:rPr>
              <w:t>RISE</w:t>
            </w:r>
          </w:p>
        </w:tc>
        <w:tc>
          <w:tcPr>
            <w:tcW w:w="1008" w:type="dxa"/>
          </w:tcPr>
          <w:p w14:paraId="3EEEE53E">
            <w:pPr>
              <w:pStyle w:val="12"/>
              <w:spacing w:before="17" w:line="275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259F27EF">
            <w:pPr>
              <w:pStyle w:val="12"/>
              <w:spacing w:before="17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00A3316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150181F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659567D3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1C1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4F7429E">
            <w:pPr>
              <w:pStyle w:val="12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2764C057">
            <w:pPr>
              <w:pStyle w:val="12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t</w:t>
            </w:r>
            <w:r>
              <w:rPr>
                <w:spacing w:val="-2"/>
                <w:w w:val="105"/>
                <w:sz w:val="15"/>
              </w:rPr>
              <w:t>FALL</w:t>
            </w:r>
          </w:p>
        </w:tc>
        <w:tc>
          <w:tcPr>
            <w:tcW w:w="1008" w:type="dxa"/>
          </w:tcPr>
          <w:p w14:paraId="353BF8A7">
            <w:pPr>
              <w:pStyle w:val="12"/>
              <w:spacing w:before="19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0DCB3AE8">
            <w:pPr>
              <w:pStyle w:val="12"/>
              <w:spacing w:before="19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5CC6703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E2963E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1324D5AF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44C38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5A37D1FA">
            <w:pPr>
              <w:pStyle w:val="12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Fault</w:t>
            </w:r>
          </w:p>
        </w:tc>
        <w:tc>
          <w:tcPr>
            <w:tcW w:w="1112" w:type="dxa"/>
          </w:tcPr>
          <w:p w14:paraId="6F31A53D">
            <w:pPr>
              <w:pStyle w:val="12"/>
              <w:spacing w:before="15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LOSFT</w:t>
            </w:r>
          </w:p>
        </w:tc>
        <w:tc>
          <w:tcPr>
            <w:tcW w:w="1008" w:type="dxa"/>
          </w:tcPr>
          <w:p w14:paraId="7AEB67B8">
            <w:pPr>
              <w:pStyle w:val="12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E755D91">
            <w:pPr>
              <w:pStyle w:val="12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3694306D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807DECE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64B4BE6C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  <w:tr w14:paraId="1340A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7F1C82A">
            <w:pPr>
              <w:pStyle w:val="12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Normal</w:t>
            </w:r>
          </w:p>
        </w:tc>
        <w:tc>
          <w:tcPr>
            <w:tcW w:w="1112" w:type="dxa"/>
          </w:tcPr>
          <w:p w14:paraId="7A068E83">
            <w:pPr>
              <w:pStyle w:val="12"/>
              <w:spacing w:before="15"/>
              <w:ind w:left="11" w:right="3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LOSNR</w:t>
            </w:r>
          </w:p>
        </w:tc>
        <w:tc>
          <w:tcPr>
            <w:tcW w:w="1008" w:type="dxa"/>
          </w:tcPr>
          <w:p w14:paraId="684D9883">
            <w:pPr>
              <w:pStyle w:val="12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E90C15C">
            <w:pPr>
              <w:pStyle w:val="12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282674E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4E0F9A9C">
            <w:pPr>
              <w:pStyle w:val="12"/>
              <w:spacing w:before="15"/>
              <w:ind w:right="3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7F1AF8DE">
            <w:pPr>
              <w:pStyle w:val="12"/>
              <w:ind w:left="0"/>
              <w:jc w:val="left"/>
              <w:rPr>
                <w:sz w:val="20"/>
              </w:rPr>
            </w:pPr>
          </w:p>
        </w:tc>
      </w:tr>
    </w:tbl>
    <w:p w14:paraId="2993A154">
      <w:pPr>
        <w:pStyle w:val="4"/>
        <w:rPr>
          <w:rFonts w:ascii="Arial"/>
          <w:b/>
          <w:sz w:val="32"/>
        </w:rPr>
      </w:pPr>
    </w:p>
    <w:p w14:paraId="49B69E39">
      <w:pPr>
        <w:pStyle w:val="4"/>
        <w:spacing w:before="20"/>
        <w:rPr>
          <w:rFonts w:ascii="Arial"/>
          <w:b/>
          <w:sz w:val="32"/>
        </w:rPr>
      </w:pPr>
    </w:p>
    <w:p w14:paraId="249F8946">
      <w:pPr>
        <w:spacing w:before="1"/>
        <w:ind w:left="220"/>
        <w:rPr>
          <w:rFonts w:ascii="Verdana"/>
          <w:b/>
          <w:i/>
          <w:sz w:val="18"/>
        </w:rPr>
      </w:pPr>
      <w:r>
        <w:rPr>
          <w:rFonts w:ascii="Arial"/>
          <w:b/>
          <w:sz w:val="32"/>
        </w:rPr>
        <w:t>Optical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Characteristics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Verdana"/>
          <w:b/>
          <w:i/>
          <w:sz w:val="18"/>
        </w:rPr>
        <w:t>(Tc=</w:t>
      </w:r>
      <w:r>
        <w:rPr>
          <w:rFonts w:hint="eastAsia" w:ascii="Verdana" w:eastAsia="宋体"/>
          <w:b/>
          <w:i/>
          <w:sz w:val="18"/>
          <w:lang w:val="en-US" w:eastAsia="zh-CN"/>
        </w:rPr>
        <w:t>0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6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hint="eastAsia" w:ascii="Verdana" w:eastAsia="宋体"/>
          <w:b/>
          <w:i/>
          <w:sz w:val="18"/>
          <w:lang w:val="en-US" w:eastAsia="zh-CN"/>
        </w:rPr>
        <w:t xml:space="preserve"> </w:t>
      </w:r>
      <w:r>
        <w:rPr>
          <w:rFonts w:hint="eastAsia" w:ascii="Verdana" w:eastAsia="宋体"/>
          <w:b/>
          <w:i/>
          <w:spacing w:val="-2"/>
          <w:sz w:val="18"/>
          <w:lang w:val="en-US" w:eastAsia="zh-CN"/>
        </w:rPr>
        <w:t>70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sz w:val="18"/>
        </w:rPr>
        <w:t>and</w:t>
      </w:r>
      <w:r>
        <w:rPr>
          <w:rFonts w:ascii="Verdana"/>
          <w:b/>
          <w:i/>
          <w:spacing w:val="-5"/>
          <w:sz w:val="18"/>
        </w:rPr>
        <w:t xml:space="preserve"> </w:t>
      </w:r>
      <w:r>
        <w:rPr>
          <w:rFonts w:ascii="Verdana"/>
          <w:b/>
          <w:i/>
          <w:sz w:val="18"/>
        </w:rPr>
        <w:t>Vcc= 3.14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pacing w:val="-2"/>
          <w:sz w:val="18"/>
        </w:rPr>
        <w:t>3.46)</w:t>
      </w:r>
    </w:p>
    <w:p w14:paraId="0CF1E335">
      <w:pPr>
        <w:pStyle w:val="4"/>
        <w:spacing w:before="8"/>
        <w:rPr>
          <w:rFonts w:ascii="Verdana"/>
          <w:b/>
          <w:i/>
          <w:sz w:val="12"/>
        </w:rPr>
      </w:pPr>
    </w:p>
    <w:tbl>
      <w:tblPr>
        <w:tblStyle w:val="7"/>
        <w:tblW w:w="0" w:type="auto"/>
        <w:tblInd w:w="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7B83B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061" w:type="dxa"/>
            <w:shd w:val="clear" w:color="auto" w:fill="CCEBFF"/>
          </w:tcPr>
          <w:p w14:paraId="0925A1EA">
            <w:pPr>
              <w:pStyle w:val="12"/>
              <w:spacing w:before="41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Parameter</w:t>
            </w:r>
          </w:p>
        </w:tc>
        <w:tc>
          <w:tcPr>
            <w:tcW w:w="1354" w:type="dxa"/>
            <w:shd w:val="clear" w:color="auto" w:fill="CCEBFF"/>
          </w:tcPr>
          <w:p w14:paraId="1ACEA7A2">
            <w:pPr>
              <w:pStyle w:val="12"/>
              <w:spacing w:before="41"/>
              <w:ind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851" w:type="dxa"/>
            <w:shd w:val="clear" w:color="auto" w:fill="CCEBFF"/>
          </w:tcPr>
          <w:p w14:paraId="115E1286">
            <w:pPr>
              <w:pStyle w:val="12"/>
              <w:spacing w:before="41"/>
              <w:ind w:left="91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Min</w:t>
            </w:r>
          </w:p>
        </w:tc>
        <w:tc>
          <w:tcPr>
            <w:tcW w:w="992" w:type="dxa"/>
            <w:shd w:val="clear" w:color="auto" w:fill="CCEBFF"/>
          </w:tcPr>
          <w:p w14:paraId="6B2FB334">
            <w:pPr>
              <w:pStyle w:val="12"/>
              <w:spacing w:before="4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Typ</w:t>
            </w:r>
          </w:p>
        </w:tc>
        <w:tc>
          <w:tcPr>
            <w:tcW w:w="992" w:type="dxa"/>
            <w:shd w:val="clear" w:color="auto" w:fill="CCEBFF"/>
          </w:tcPr>
          <w:p w14:paraId="12CF3D35">
            <w:pPr>
              <w:pStyle w:val="12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Max</w:t>
            </w:r>
          </w:p>
        </w:tc>
        <w:tc>
          <w:tcPr>
            <w:tcW w:w="992" w:type="dxa"/>
            <w:shd w:val="clear" w:color="auto" w:fill="CCEBFF"/>
          </w:tcPr>
          <w:p w14:paraId="60D3A8B0">
            <w:pPr>
              <w:pStyle w:val="12"/>
              <w:spacing w:before="41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Note</w:t>
            </w:r>
          </w:p>
        </w:tc>
        <w:tc>
          <w:tcPr>
            <w:tcW w:w="709" w:type="dxa"/>
            <w:shd w:val="clear" w:color="auto" w:fill="CCEBFF"/>
          </w:tcPr>
          <w:p w14:paraId="0BFCB35C">
            <w:pPr>
              <w:pStyle w:val="12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</w:tr>
      <w:tr w14:paraId="22805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951" w:type="dxa"/>
            <w:gridSpan w:val="7"/>
            <w:shd w:val="clear" w:color="auto" w:fill="CCEBFF"/>
          </w:tcPr>
          <w:p w14:paraId="37F99196">
            <w:pPr>
              <w:pStyle w:val="12"/>
              <w:spacing w:before="39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Transmitter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33D5D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1C6CEA6">
            <w:pPr>
              <w:pStyle w:val="12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 (</w:t>
            </w:r>
            <w:r>
              <w:rPr>
                <w:rFonts w:hint="eastAsia" w:ascii="Arial MT"/>
                <w:sz w:val="21"/>
              </w:rPr>
              <w:t>JH</w:t>
            </w:r>
            <w:r>
              <w:rPr>
                <w:rFonts w:ascii="Arial MT"/>
                <w:sz w:val="21"/>
              </w:rPr>
              <w:t>10</w:t>
            </w:r>
            <w:r>
              <w:rPr>
                <w:rFonts w:hint="eastAsia" w:ascii="Arial MT"/>
                <w:sz w:val="21"/>
              </w:rPr>
              <w:t>D332L</w:t>
            </w:r>
            <w:r>
              <w:rPr>
                <w:rFonts w:ascii="Arial MT"/>
                <w:sz w:val="21"/>
              </w:rPr>
              <w:t>)</w:t>
            </w:r>
          </w:p>
        </w:tc>
        <w:tc>
          <w:tcPr>
            <w:tcW w:w="1354" w:type="dxa"/>
          </w:tcPr>
          <w:p w14:paraId="211F6ACE">
            <w:pPr>
              <w:pStyle w:val="12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13F39C75">
            <w:pPr>
              <w:pStyle w:val="12"/>
              <w:spacing w:before="35"/>
              <w:ind w:left="90" w:right="82"/>
              <w:rPr>
                <w:rFonts w:hint="default" w:ascii="Arial MT" w:eastAsia="宋体"/>
                <w:sz w:val="21"/>
                <w:lang w:val="en-US" w:eastAsia="zh-CN"/>
              </w:rPr>
            </w:pPr>
            <w:r>
              <w:rPr>
                <w:rFonts w:hint="eastAsia" w:ascii="Arial MT" w:eastAsia="宋体"/>
                <w:sz w:val="21"/>
                <w:lang w:val="en-US" w:eastAsia="zh-CN"/>
              </w:rPr>
              <w:t>1280</w:t>
            </w:r>
          </w:p>
        </w:tc>
        <w:tc>
          <w:tcPr>
            <w:tcW w:w="992" w:type="dxa"/>
          </w:tcPr>
          <w:p w14:paraId="46E09322">
            <w:pPr>
              <w:pStyle w:val="12"/>
              <w:spacing w:before="35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pacing w:val="-4"/>
                <w:sz w:val="21"/>
                <w:lang w:eastAsia="zh-CN"/>
              </w:rPr>
              <w:t>1310</w:t>
            </w:r>
          </w:p>
        </w:tc>
        <w:tc>
          <w:tcPr>
            <w:tcW w:w="992" w:type="dxa"/>
          </w:tcPr>
          <w:p w14:paraId="6714F50B">
            <w:pPr>
              <w:pStyle w:val="12"/>
              <w:spacing w:before="35"/>
              <w:ind w:right="3"/>
              <w:rPr>
                <w:rFonts w:hint="default" w:ascii="Arial MT" w:eastAsia="宋体"/>
                <w:sz w:val="21"/>
                <w:lang w:val="en-US" w:eastAsia="zh-CN"/>
              </w:rPr>
            </w:pPr>
            <w:r>
              <w:rPr>
                <w:rFonts w:hint="eastAsia" w:ascii="Arial MT" w:eastAsia="宋体"/>
                <w:sz w:val="21"/>
                <w:lang w:val="en-US" w:eastAsia="zh-CN"/>
              </w:rPr>
              <w:t>1340</w:t>
            </w:r>
          </w:p>
        </w:tc>
        <w:tc>
          <w:tcPr>
            <w:tcW w:w="992" w:type="dxa"/>
          </w:tcPr>
          <w:p w14:paraId="20EC8F6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E085D3D">
            <w:pPr>
              <w:pStyle w:val="12"/>
              <w:spacing w:before="33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2110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7AFE9229">
            <w:pPr>
              <w:pStyle w:val="12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Output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Power</w:t>
            </w:r>
          </w:p>
        </w:tc>
        <w:tc>
          <w:tcPr>
            <w:tcW w:w="1354" w:type="dxa"/>
          </w:tcPr>
          <w:p w14:paraId="4D43C6EA">
            <w:pPr>
              <w:pStyle w:val="12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Pav</w:t>
            </w:r>
          </w:p>
        </w:tc>
        <w:tc>
          <w:tcPr>
            <w:tcW w:w="851" w:type="dxa"/>
          </w:tcPr>
          <w:p w14:paraId="53C3EF8C">
            <w:pPr>
              <w:pStyle w:val="12"/>
              <w:spacing w:before="35"/>
              <w:ind w:left="86" w:right="82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pacing w:val="-2"/>
                <w:sz w:val="21"/>
                <w:lang w:eastAsia="zh-CN"/>
              </w:rPr>
              <w:t>-</w:t>
            </w:r>
            <w:r>
              <w:rPr>
                <w:rFonts w:hint="eastAsia" w:ascii="Arial MT" w:eastAsia="宋体"/>
                <w:spacing w:val="-2"/>
                <w:sz w:val="21"/>
                <w:lang w:val="en-US" w:eastAsia="zh-CN"/>
              </w:rPr>
              <w:t>6</w:t>
            </w:r>
            <w:bookmarkStart w:id="1" w:name="_GoBack"/>
            <w:bookmarkEnd w:id="1"/>
          </w:p>
        </w:tc>
        <w:tc>
          <w:tcPr>
            <w:tcW w:w="992" w:type="dxa"/>
          </w:tcPr>
          <w:p w14:paraId="07ADAA2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8FE6F53">
            <w:pPr>
              <w:pStyle w:val="12"/>
              <w:spacing w:before="11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z w:val="21"/>
                <w:lang w:eastAsia="zh-CN"/>
              </w:rPr>
              <w:t>0.5</w:t>
            </w:r>
          </w:p>
        </w:tc>
        <w:tc>
          <w:tcPr>
            <w:tcW w:w="992" w:type="dxa"/>
          </w:tcPr>
          <w:p w14:paraId="51CF9BEC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E70325D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05450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215C107A">
            <w:pPr>
              <w:pStyle w:val="12"/>
              <w:spacing w:before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Extinction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Ratio</w:t>
            </w:r>
          </w:p>
        </w:tc>
        <w:tc>
          <w:tcPr>
            <w:tcW w:w="1354" w:type="dxa"/>
          </w:tcPr>
          <w:p w14:paraId="130E1A47">
            <w:pPr>
              <w:pStyle w:val="12"/>
              <w:spacing w:before="34"/>
              <w:ind w:right="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ER</w:t>
            </w:r>
          </w:p>
        </w:tc>
        <w:tc>
          <w:tcPr>
            <w:tcW w:w="851" w:type="dxa"/>
          </w:tcPr>
          <w:p w14:paraId="5A594702">
            <w:pPr>
              <w:pStyle w:val="12"/>
              <w:spacing w:before="34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3.5</w:t>
            </w:r>
          </w:p>
        </w:tc>
        <w:tc>
          <w:tcPr>
            <w:tcW w:w="992" w:type="dxa"/>
          </w:tcPr>
          <w:p w14:paraId="40AC7C29">
            <w:pPr>
              <w:pStyle w:val="12"/>
              <w:ind w:left="0"/>
              <w:jc w:val="left"/>
              <w:rPr>
                <w:rFonts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t xml:space="preserve"> </w:t>
            </w:r>
          </w:p>
        </w:tc>
        <w:tc>
          <w:tcPr>
            <w:tcW w:w="992" w:type="dxa"/>
          </w:tcPr>
          <w:p w14:paraId="431696DD">
            <w:pPr>
              <w:pStyle w:val="12"/>
              <w:ind w:left="0" w:firstLine="461"/>
              <w:jc w:val="left"/>
              <w:rPr>
                <w:rFonts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t>6</w:t>
            </w:r>
          </w:p>
        </w:tc>
        <w:tc>
          <w:tcPr>
            <w:tcW w:w="992" w:type="dxa"/>
          </w:tcPr>
          <w:p w14:paraId="7E9F5BBE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E33A286">
            <w:pPr>
              <w:pStyle w:val="12"/>
              <w:spacing w:before="34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4E70E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061" w:type="dxa"/>
          </w:tcPr>
          <w:p w14:paraId="2ED1263D">
            <w:pPr>
              <w:pStyle w:val="12"/>
              <w:spacing w:before="19"/>
              <w:ind w:left="27"/>
              <w:jc w:val="left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Launch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OFF</w:t>
            </w:r>
          </w:p>
          <w:p w14:paraId="7276BF72">
            <w:pPr>
              <w:pStyle w:val="12"/>
              <w:spacing w:before="36" w:line="273" w:lineRule="exact"/>
              <w:ind w:left="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Transmitter</w:t>
            </w:r>
          </w:p>
        </w:tc>
        <w:tc>
          <w:tcPr>
            <w:tcW w:w="1354" w:type="dxa"/>
          </w:tcPr>
          <w:p w14:paraId="06F18484">
            <w:pPr>
              <w:pStyle w:val="12"/>
              <w:spacing w:before="19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POFF</w:t>
            </w:r>
          </w:p>
        </w:tc>
        <w:tc>
          <w:tcPr>
            <w:tcW w:w="851" w:type="dxa"/>
          </w:tcPr>
          <w:p w14:paraId="11920E33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2431EFEE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0607359">
            <w:pPr>
              <w:pStyle w:val="12"/>
              <w:spacing w:before="190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992" w:type="dxa"/>
          </w:tcPr>
          <w:p w14:paraId="2B04BD6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32ECFC39">
            <w:pPr>
              <w:pStyle w:val="12"/>
              <w:spacing w:before="190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2D4B4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061" w:type="dxa"/>
          </w:tcPr>
          <w:p w14:paraId="3C5CC8EB">
            <w:pPr>
              <w:pStyle w:val="12"/>
              <w:spacing w:before="9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Relative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Intensity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Noise</w:t>
            </w:r>
          </w:p>
        </w:tc>
        <w:tc>
          <w:tcPr>
            <w:tcW w:w="1354" w:type="dxa"/>
          </w:tcPr>
          <w:p w14:paraId="1BDF8039">
            <w:pPr>
              <w:pStyle w:val="12"/>
              <w:spacing w:before="11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RIN</w:t>
            </w:r>
          </w:p>
        </w:tc>
        <w:tc>
          <w:tcPr>
            <w:tcW w:w="851" w:type="dxa"/>
          </w:tcPr>
          <w:p w14:paraId="24448BB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1563FF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C8C903B">
            <w:pPr>
              <w:pStyle w:val="12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128</w:t>
            </w:r>
          </w:p>
        </w:tc>
        <w:tc>
          <w:tcPr>
            <w:tcW w:w="992" w:type="dxa"/>
          </w:tcPr>
          <w:p w14:paraId="68E3E392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CFC99F9">
            <w:pPr>
              <w:pStyle w:val="12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dB/Hz</w:t>
            </w:r>
          </w:p>
        </w:tc>
      </w:tr>
      <w:tr w14:paraId="69D29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951" w:type="dxa"/>
            <w:gridSpan w:val="7"/>
            <w:shd w:val="clear" w:color="auto" w:fill="CCEBFF"/>
          </w:tcPr>
          <w:p w14:paraId="2C3CB9C3">
            <w:pPr>
              <w:pStyle w:val="12"/>
              <w:spacing w:before="40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Receiver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04C0C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6F1E6D19">
            <w:pPr>
              <w:pStyle w:val="12"/>
              <w:spacing w:before="34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 (</w:t>
            </w:r>
            <w:r>
              <w:rPr>
                <w:rFonts w:hint="eastAsia" w:ascii="Arial MT"/>
                <w:sz w:val="21"/>
              </w:rPr>
              <w:t>JH</w:t>
            </w:r>
            <w:r>
              <w:rPr>
                <w:rFonts w:ascii="Arial MT"/>
                <w:sz w:val="21"/>
              </w:rPr>
              <w:t>10</w:t>
            </w:r>
            <w:r>
              <w:rPr>
                <w:rFonts w:hint="eastAsia" w:ascii="Arial MT"/>
                <w:sz w:val="21"/>
              </w:rPr>
              <w:t>D332L</w:t>
            </w:r>
            <w:r>
              <w:rPr>
                <w:rFonts w:ascii="Arial MT"/>
                <w:sz w:val="21"/>
              </w:rPr>
              <w:t>)</w:t>
            </w:r>
          </w:p>
        </w:tc>
        <w:tc>
          <w:tcPr>
            <w:tcW w:w="1354" w:type="dxa"/>
          </w:tcPr>
          <w:p w14:paraId="51832CFB">
            <w:pPr>
              <w:pStyle w:val="12"/>
              <w:spacing w:before="3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11255012">
            <w:pPr>
              <w:pStyle w:val="12"/>
              <w:spacing w:before="35"/>
              <w:ind w:left="90" w:right="82"/>
              <w:rPr>
                <w:rFonts w:ascii="Arial MT" w:eastAsia="宋体"/>
                <w:sz w:val="21"/>
                <w:lang w:eastAsia="zh-CN"/>
              </w:rPr>
            </w:pPr>
          </w:p>
        </w:tc>
        <w:tc>
          <w:tcPr>
            <w:tcW w:w="992" w:type="dxa"/>
          </w:tcPr>
          <w:p w14:paraId="626FAF29">
            <w:pPr>
              <w:pStyle w:val="12"/>
              <w:spacing w:before="35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hint="eastAsia" w:ascii="Arial MT" w:eastAsia="宋体"/>
                <w:sz w:val="21"/>
                <w:lang w:eastAsia="zh-CN"/>
              </w:rPr>
              <w:t>1310</w:t>
            </w:r>
          </w:p>
        </w:tc>
        <w:tc>
          <w:tcPr>
            <w:tcW w:w="992" w:type="dxa"/>
          </w:tcPr>
          <w:p w14:paraId="71410703">
            <w:pPr>
              <w:pStyle w:val="12"/>
              <w:spacing w:before="35"/>
              <w:ind w:right="3"/>
              <w:rPr>
                <w:rFonts w:ascii="Arial MT"/>
                <w:sz w:val="21"/>
              </w:rPr>
            </w:pPr>
          </w:p>
        </w:tc>
        <w:tc>
          <w:tcPr>
            <w:tcW w:w="992" w:type="dxa"/>
          </w:tcPr>
          <w:p w14:paraId="19C6BE15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F759804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94F6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4FD484A">
            <w:pPr>
              <w:pStyle w:val="12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Sensitivity@10.3Gb/s</w:t>
            </w:r>
          </w:p>
        </w:tc>
        <w:tc>
          <w:tcPr>
            <w:tcW w:w="1354" w:type="dxa"/>
          </w:tcPr>
          <w:p w14:paraId="56E62DE9">
            <w:pPr>
              <w:pStyle w:val="12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RSENSE</w:t>
            </w:r>
          </w:p>
        </w:tc>
        <w:tc>
          <w:tcPr>
            <w:tcW w:w="851" w:type="dxa"/>
          </w:tcPr>
          <w:p w14:paraId="65C244CF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6D66B43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71FB570">
            <w:pPr>
              <w:pStyle w:val="12"/>
              <w:spacing w:before="35"/>
              <w:ind w:right="6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hint="eastAsia" w:ascii="Arial MT" w:eastAsia="宋体"/>
                <w:spacing w:val="-4"/>
                <w:sz w:val="21"/>
                <w:lang w:eastAsia="zh-CN"/>
              </w:rPr>
              <w:t>14.4</w:t>
            </w:r>
          </w:p>
        </w:tc>
        <w:tc>
          <w:tcPr>
            <w:tcW w:w="992" w:type="dxa"/>
          </w:tcPr>
          <w:p w14:paraId="0361CA70">
            <w:pPr>
              <w:pStyle w:val="12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002FE4E6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13BB4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0738A7C">
            <w:pPr>
              <w:pStyle w:val="12"/>
              <w:spacing w:before="35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Overload</w:t>
            </w:r>
          </w:p>
        </w:tc>
        <w:tc>
          <w:tcPr>
            <w:tcW w:w="1354" w:type="dxa"/>
          </w:tcPr>
          <w:p w14:paraId="67479FA3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0E79662">
            <w:pPr>
              <w:pStyle w:val="12"/>
              <w:spacing w:before="35"/>
              <w:ind w:left="9" w:right="9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5EE2F99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971B19A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5C425F6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1A1299D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33CC0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3D07791">
            <w:pPr>
              <w:pStyle w:val="12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Return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Loss</w:t>
            </w:r>
          </w:p>
        </w:tc>
        <w:tc>
          <w:tcPr>
            <w:tcW w:w="1354" w:type="dxa"/>
          </w:tcPr>
          <w:p w14:paraId="269725C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62A16AA">
            <w:pPr>
              <w:pStyle w:val="12"/>
              <w:spacing w:before="35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992" w:type="dxa"/>
          </w:tcPr>
          <w:p w14:paraId="4220F93D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7631917">
            <w:pPr>
              <w:pStyle w:val="12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-</w:t>
            </w:r>
          </w:p>
        </w:tc>
        <w:tc>
          <w:tcPr>
            <w:tcW w:w="992" w:type="dxa"/>
          </w:tcPr>
          <w:p w14:paraId="052E60D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55213F9">
            <w:pPr>
              <w:pStyle w:val="12"/>
              <w:spacing w:before="35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274BD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0C8098FB">
            <w:pPr>
              <w:pStyle w:val="12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Assert</w:t>
            </w:r>
          </w:p>
        </w:tc>
        <w:tc>
          <w:tcPr>
            <w:tcW w:w="1354" w:type="dxa"/>
          </w:tcPr>
          <w:p w14:paraId="61A37424">
            <w:pPr>
              <w:pStyle w:val="12"/>
              <w:spacing w:before="34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LOSA</w:t>
            </w:r>
          </w:p>
        </w:tc>
        <w:tc>
          <w:tcPr>
            <w:tcW w:w="851" w:type="dxa"/>
          </w:tcPr>
          <w:p w14:paraId="00D51E8A">
            <w:pPr>
              <w:pStyle w:val="12"/>
              <w:spacing w:before="34"/>
              <w:ind w:left="86" w:right="82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2</w:t>
            </w:r>
            <w:r>
              <w:rPr>
                <w:rFonts w:hint="eastAsia" w:ascii="Arial MT" w:eastAsia="宋体"/>
                <w:spacing w:val="-5"/>
                <w:sz w:val="21"/>
                <w:lang w:eastAsia="zh-CN"/>
              </w:rPr>
              <w:t>7</w:t>
            </w:r>
          </w:p>
        </w:tc>
        <w:tc>
          <w:tcPr>
            <w:tcW w:w="992" w:type="dxa"/>
          </w:tcPr>
          <w:p w14:paraId="7C107221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6B420FB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833D58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3DFF777B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02858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169588BF">
            <w:pPr>
              <w:pStyle w:val="12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De-Assert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354" w:type="dxa"/>
          </w:tcPr>
          <w:p w14:paraId="11F7A9CD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LOSD</w:t>
            </w:r>
          </w:p>
        </w:tc>
        <w:tc>
          <w:tcPr>
            <w:tcW w:w="851" w:type="dxa"/>
          </w:tcPr>
          <w:p w14:paraId="4C887E07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2BFA1A44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9EAA62B">
            <w:pPr>
              <w:pStyle w:val="12"/>
              <w:spacing w:before="34"/>
              <w:ind w:right="8"/>
              <w:rPr>
                <w:rFonts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</w:t>
            </w:r>
            <w:r>
              <w:rPr>
                <w:rFonts w:hint="eastAsia" w:ascii="Arial MT" w:eastAsia="宋体"/>
                <w:spacing w:val="-5"/>
                <w:sz w:val="21"/>
                <w:lang w:eastAsia="zh-CN"/>
              </w:rPr>
              <w:t>5</w:t>
            </w:r>
          </w:p>
        </w:tc>
        <w:tc>
          <w:tcPr>
            <w:tcW w:w="992" w:type="dxa"/>
          </w:tcPr>
          <w:p w14:paraId="23DDD7F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1DD33CF">
            <w:pPr>
              <w:pStyle w:val="12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74014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D9F8C35">
            <w:pPr>
              <w:pStyle w:val="12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Hysteresis</w:t>
            </w:r>
          </w:p>
        </w:tc>
        <w:tc>
          <w:tcPr>
            <w:tcW w:w="1354" w:type="dxa"/>
          </w:tcPr>
          <w:p w14:paraId="1D8DE498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2F8004F1">
            <w:pPr>
              <w:pStyle w:val="12"/>
              <w:spacing w:before="36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0213FF90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8C9B99B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6C127C9">
            <w:pPr>
              <w:pStyle w:val="12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CF21F9E">
            <w:pPr>
              <w:pStyle w:val="12"/>
              <w:spacing w:before="36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</w:tbl>
    <w:p w14:paraId="15665573">
      <w:pPr>
        <w:spacing w:before="59"/>
        <w:ind w:left="220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Note1: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Measured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10.3125Gbps,ER&gt;3.5dBm,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PRBS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2</w:t>
      </w:r>
      <w:r>
        <w:rPr>
          <w:rFonts w:ascii="Arial"/>
          <w:i/>
          <w:position w:val="6"/>
          <w:sz w:val="11"/>
        </w:rPr>
        <w:t>31</w:t>
      </w:r>
      <w:r>
        <w:rPr>
          <w:rFonts w:ascii="Arial"/>
          <w:i/>
          <w:sz w:val="18"/>
        </w:rPr>
        <w:t>-1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better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than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equal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10E-</w:t>
      </w:r>
      <w:r>
        <w:rPr>
          <w:rFonts w:ascii="Arial"/>
          <w:i/>
          <w:spacing w:val="-5"/>
          <w:sz w:val="18"/>
        </w:rPr>
        <w:t>12;</w:t>
      </w:r>
    </w:p>
    <w:p w14:paraId="346D0556">
      <w:pPr>
        <w:rPr>
          <w:rFonts w:ascii="Arial"/>
          <w:sz w:val="18"/>
        </w:rPr>
        <w:sectPr>
          <w:headerReference r:id="rId8" w:type="default"/>
          <w:footerReference r:id="rId9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3D8C895F">
      <w:pPr>
        <w:pStyle w:val="2"/>
        <w:spacing w:before="138"/>
      </w:pPr>
      <w:r>
        <w:t>Typical</w:t>
      </w:r>
      <w:r>
        <w:rPr>
          <w:spacing w:val="-16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Circuit</w:t>
      </w:r>
    </w:p>
    <w:p w14:paraId="22E3FF02">
      <w:pPr>
        <w:pStyle w:val="4"/>
        <w:spacing w:before="56"/>
        <w:rPr>
          <w:rFonts w:ascii="Arial"/>
          <w:b/>
          <w:sz w:val="20"/>
        </w:rPr>
      </w:pPr>
      <w:r>
        <w:rPr>
          <w:lang w:eastAsia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196850</wp:posOffset>
            </wp:positionV>
            <wp:extent cx="5338445" cy="321437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42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1816F">
      <w:pPr>
        <w:spacing w:before="84"/>
        <w:ind w:left="218" w:right="295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Figure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2.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Typical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application</w:t>
      </w:r>
      <w:r>
        <w:rPr>
          <w:rFonts w:ascii="Times New Roman"/>
          <w:b/>
          <w:spacing w:val="-2"/>
          <w:sz w:val="23"/>
        </w:rPr>
        <w:t xml:space="preserve"> circuit</w:t>
      </w:r>
    </w:p>
    <w:p w14:paraId="347A465C">
      <w:pPr>
        <w:pStyle w:val="4"/>
        <w:rPr>
          <w:rFonts w:ascii="Times New Roman"/>
          <w:b/>
          <w:sz w:val="23"/>
        </w:rPr>
      </w:pPr>
    </w:p>
    <w:p w14:paraId="725D250A">
      <w:pPr>
        <w:pStyle w:val="4"/>
        <w:spacing w:before="246"/>
        <w:rPr>
          <w:rFonts w:ascii="Times New Roman"/>
          <w:b/>
          <w:sz w:val="23"/>
        </w:rPr>
      </w:pPr>
    </w:p>
    <w:p w14:paraId="5B75A490">
      <w:pPr>
        <w:pStyle w:val="2"/>
        <w:spacing w:before="138"/>
      </w:pPr>
      <w:r>
        <w:t>Digital</w:t>
      </w:r>
      <w:r>
        <w:rPr>
          <w:spacing w:val="-14"/>
        </w:rPr>
        <w:t xml:space="preserve"> </w:t>
      </w:r>
      <w:r>
        <w:t>Diagnostics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</w:p>
    <w:p w14:paraId="1B4B833B">
      <w:pPr>
        <w:pStyle w:val="4"/>
        <w:spacing w:before="241" w:line="465" w:lineRule="auto"/>
        <w:ind w:left="220" w:right="47" w:firstLine="314"/>
      </w:pP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SFF-8472,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2-wire serial interface, which allows real-time access to the following operating parameters:</w:t>
      </w:r>
    </w:p>
    <w:p w14:paraId="742B1AE5">
      <w:pPr>
        <w:pStyle w:val="11"/>
        <w:numPr>
          <w:ilvl w:val="0"/>
          <w:numId w:val="4"/>
        </w:numPr>
        <w:tabs>
          <w:tab w:val="left" w:pos="639"/>
        </w:tabs>
        <w:spacing w:before="0" w:line="241" w:lineRule="exact"/>
        <w:ind w:left="639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temperature</w:t>
      </w:r>
    </w:p>
    <w:p w14:paraId="685D72DA">
      <w:pPr>
        <w:pStyle w:val="11"/>
        <w:numPr>
          <w:ilvl w:val="0"/>
          <w:numId w:val="4"/>
        </w:numPr>
        <w:tabs>
          <w:tab w:val="left" w:pos="639"/>
        </w:tabs>
        <w:spacing w:before="227"/>
        <w:ind w:left="639" w:hanging="419"/>
        <w:jc w:val="both"/>
        <w:rPr>
          <w:sz w:val="21"/>
        </w:rPr>
      </w:pPr>
      <w:r>
        <w:rPr>
          <w:sz w:val="21"/>
        </w:rPr>
        <w:t>Laser</w:t>
      </w:r>
      <w:r>
        <w:rPr>
          <w:spacing w:val="-6"/>
          <w:sz w:val="21"/>
        </w:rPr>
        <w:t xml:space="preserve"> </w:t>
      </w:r>
      <w:r>
        <w:rPr>
          <w:sz w:val="21"/>
        </w:rPr>
        <w:t>bias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current</w:t>
      </w:r>
    </w:p>
    <w:p w14:paraId="4D3CC643">
      <w:pPr>
        <w:pStyle w:val="11"/>
        <w:numPr>
          <w:ilvl w:val="0"/>
          <w:numId w:val="4"/>
        </w:numPr>
        <w:tabs>
          <w:tab w:val="left" w:pos="639"/>
        </w:tabs>
        <w:spacing w:before="226"/>
        <w:ind w:left="639" w:hanging="419"/>
        <w:jc w:val="both"/>
        <w:rPr>
          <w:sz w:val="21"/>
        </w:rPr>
      </w:pPr>
      <w:r>
        <w:rPr>
          <w:sz w:val="21"/>
        </w:rPr>
        <w:t>Transmitted</w:t>
      </w:r>
      <w:r>
        <w:rPr>
          <w:spacing w:val="-10"/>
          <w:sz w:val="21"/>
        </w:rPr>
        <w:t xml:space="preserve"> </w:t>
      </w:r>
      <w:r>
        <w:rPr>
          <w:sz w:val="21"/>
        </w:rPr>
        <w:t>optical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502B4751">
      <w:pPr>
        <w:pStyle w:val="11"/>
        <w:numPr>
          <w:ilvl w:val="0"/>
          <w:numId w:val="4"/>
        </w:numPr>
        <w:tabs>
          <w:tab w:val="left" w:pos="639"/>
        </w:tabs>
        <w:spacing w:before="227"/>
        <w:ind w:left="639" w:hanging="419"/>
        <w:jc w:val="both"/>
        <w:rPr>
          <w:sz w:val="21"/>
        </w:rPr>
      </w:pPr>
      <w:r>
        <w:rPr>
          <w:sz w:val="21"/>
        </w:rPr>
        <w:t>Received</w:t>
      </w:r>
      <w:r>
        <w:rPr>
          <w:spacing w:val="-8"/>
          <w:sz w:val="21"/>
        </w:rPr>
        <w:t xml:space="preserve"> </w:t>
      </w:r>
      <w:r>
        <w:rPr>
          <w:sz w:val="21"/>
        </w:rPr>
        <w:t>optical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7936FED9">
      <w:pPr>
        <w:pStyle w:val="11"/>
        <w:numPr>
          <w:ilvl w:val="0"/>
          <w:numId w:val="4"/>
        </w:numPr>
        <w:tabs>
          <w:tab w:val="left" w:pos="639"/>
        </w:tabs>
        <w:spacing w:before="226"/>
        <w:ind w:left="639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0"/>
          <w:sz w:val="21"/>
        </w:rPr>
        <w:t xml:space="preserve"> </w:t>
      </w:r>
      <w:r>
        <w:rPr>
          <w:sz w:val="21"/>
        </w:rPr>
        <w:t>supply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voltage</w:t>
      </w:r>
    </w:p>
    <w:p w14:paraId="72B9DF98">
      <w:pPr>
        <w:pStyle w:val="4"/>
        <w:spacing w:before="227" w:line="465" w:lineRule="auto"/>
        <w:ind w:left="220" w:right="298" w:firstLine="208"/>
        <w:jc w:val="both"/>
      </w:pPr>
      <w:r>
        <w:t>It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sophisticated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warning</w:t>
      </w:r>
      <w:r>
        <w:rPr>
          <w:spacing w:val="40"/>
        </w:rPr>
        <w:t xml:space="preserve"> </w:t>
      </w:r>
      <w:r>
        <w:t>flags,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alert end-users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particular operating</w:t>
      </w:r>
      <w:r>
        <w:rPr>
          <w:spacing w:val="-1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are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factory-set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range.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operating and diagnostics information is monitored and reported by a Digital Diagnostics Transceiver Controller (DDTC) inside the transceiver, which is accessed through the 2-wire serial interface. When the serial protocol is activated, the serial clock signal (SCL pin) is generated by the host. The positive edge clocks data into the SFP+ transceiver into those segments of its memory map that are not write-protected. The negative</w:t>
      </w:r>
      <w:r>
        <w:rPr>
          <w:spacing w:val="-6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clocks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serial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(SDA</w:t>
      </w:r>
      <w:r>
        <w:rPr>
          <w:spacing w:val="-3"/>
        </w:rPr>
        <w:t xml:space="preserve"> </w:t>
      </w:r>
      <w:r>
        <w:t>pin)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bi-directional</w:t>
      </w:r>
      <w:r>
        <w:rPr>
          <w:spacing w:val="-6"/>
        </w:rPr>
        <w:t xml:space="preserve"> </w:t>
      </w:r>
      <w:r>
        <w:t>for serial data transfer. The host uses SDA in conjunction with SCL to mark the start and end of serial protocol activation. The memories are organized as a series of 8-bit data words that can be addressed individually or sequentially. The 2-wire serial interface provides sequential or random access to the 8 bit parameters,</w:t>
      </w:r>
      <w:r>
        <w:rPr>
          <w:spacing w:val="-7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000h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memory.For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information, including memory map definitions, please see the SFF-8472 documentation1.</w:t>
      </w:r>
    </w:p>
    <w:p w14:paraId="539801C9">
      <w:pPr>
        <w:pStyle w:val="4"/>
        <w:spacing w:before="227" w:line="465" w:lineRule="auto"/>
        <w:ind w:right="298" w:firstLine="400" w:firstLineChars="20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eastAsia"/>
          <w:sz w:val="24"/>
          <w:lang w:val="en-US" w:eastAsia="zh-CN"/>
        </w:rPr>
        <w:t>Wuhan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Jiuhong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Optics</w:t>
      </w:r>
      <w:r>
        <w:rPr>
          <w:sz w:val="24"/>
        </w:rPr>
        <w:t xml:space="preserve"> Technology Co., Ltd.</w:t>
      </w:r>
    </w:p>
    <w:p w14:paraId="22DB7D5F">
      <w:pPr>
        <w:spacing w:line="271" w:lineRule="auto"/>
        <w:ind w:left="220" w:right="297" w:firstLine="240"/>
        <w:jc w:val="both"/>
        <w:rPr>
          <w:rFonts w:hint="default"/>
          <w:sz w:val="24"/>
          <w:lang w:val="en-US" w:eastAsia="zh-CN"/>
        </w:rPr>
      </w:pPr>
      <w:r>
        <w:rPr>
          <w:rFonts w:hint="default"/>
          <w:sz w:val="24"/>
        </w:rPr>
        <w:t>TEL: 86-</w:t>
      </w:r>
      <w:r>
        <w:rPr>
          <w:rFonts w:hint="eastAsia"/>
          <w:sz w:val="24"/>
          <w:lang w:val="en-US" w:eastAsia="zh-CN"/>
        </w:rPr>
        <w:t>13476016116</w:t>
      </w:r>
    </w:p>
    <w:p w14:paraId="4E4E1D51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default"/>
          <w:sz w:val="24"/>
        </w:rPr>
        <w:t>E-mail：</w:t>
      </w:r>
      <w:r>
        <w:rPr>
          <w:rFonts w:hint="default"/>
          <w:sz w:val="24"/>
          <w:lang w:val="en-US" w:eastAsia="en-US"/>
        </w:rPr>
        <w:fldChar w:fldCharType="begin"/>
      </w:r>
      <w:r>
        <w:rPr>
          <w:rFonts w:hint="default"/>
          <w:sz w:val="24"/>
          <w:lang w:val="en-US" w:eastAsia="en-US"/>
        </w:rPr>
        <w:instrText xml:space="preserve"> HYPERLINK "mailto:market@glight-tech.com" </w:instrText>
      </w:r>
      <w:r>
        <w:rPr>
          <w:rFonts w:hint="default"/>
          <w:sz w:val="24"/>
          <w:lang w:val="en-US" w:eastAsia="en-US"/>
        </w:rPr>
        <w:fldChar w:fldCharType="separate"/>
      </w:r>
      <w:r>
        <w:rPr>
          <w:rFonts w:hint="eastAsia"/>
          <w:sz w:val="24"/>
          <w:lang w:val="en-US" w:eastAsia="zh-CN"/>
        </w:rPr>
        <w:t>grace</w:t>
      </w:r>
      <w:r>
        <w:rPr>
          <w:rFonts w:hint="default"/>
          <w:sz w:val="24"/>
          <w:lang w:val="en-US" w:eastAsia="en-US"/>
        </w:rPr>
        <w:t>@</w:t>
      </w:r>
      <w:r>
        <w:rPr>
          <w:rFonts w:hint="eastAsia"/>
          <w:sz w:val="24"/>
          <w:lang w:val="en-US" w:eastAsia="zh-CN"/>
        </w:rPr>
        <w:t>jh</w:t>
      </w:r>
      <w:r>
        <w:rPr>
          <w:rFonts w:hint="default"/>
          <w:sz w:val="24"/>
          <w:lang w:val="en-US" w:eastAsia="en-US"/>
        </w:rPr>
        <w:t>-</w:t>
      </w:r>
      <w:r>
        <w:rPr>
          <w:rFonts w:hint="eastAsia"/>
          <w:sz w:val="24"/>
          <w:lang w:val="en-US" w:eastAsia="zh-CN"/>
        </w:rPr>
        <w:t>optics</w:t>
      </w:r>
      <w:r>
        <w:rPr>
          <w:rFonts w:hint="default"/>
          <w:sz w:val="24"/>
          <w:lang w:val="en-US" w:eastAsia="en-US"/>
        </w:rPr>
        <w:t>.com</w:t>
      </w:r>
      <w:r>
        <w:rPr>
          <w:rFonts w:hint="default"/>
          <w:sz w:val="24"/>
          <w:lang w:val="en-US" w:eastAsia="en-US"/>
        </w:rPr>
        <w:fldChar w:fldCharType="end"/>
      </w:r>
    </w:p>
    <w:p w14:paraId="102F34ED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default"/>
          <w:sz w:val="24"/>
        </w:rPr>
        <w:t>Web：</w:t>
      </w:r>
      <w:r>
        <w:rPr>
          <w:rFonts w:hint="default"/>
          <w:sz w:val="24"/>
          <w:lang w:val="en-US" w:eastAsia="en-US"/>
        </w:rPr>
        <w:fldChar w:fldCharType="begin"/>
      </w:r>
      <w:r>
        <w:rPr>
          <w:rFonts w:hint="default"/>
          <w:sz w:val="24"/>
          <w:lang w:val="en-US" w:eastAsia="en-US"/>
        </w:rPr>
        <w:instrText xml:space="preserve"> HYPERLINK "http://www.glight-tech.com/" </w:instrText>
      </w:r>
      <w:r>
        <w:rPr>
          <w:rFonts w:hint="default"/>
          <w:sz w:val="24"/>
          <w:lang w:val="en-US" w:eastAsia="en-US"/>
        </w:rPr>
        <w:fldChar w:fldCharType="separate"/>
      </w:r>
      <w:r>
        <w:rPr>
          <w:rFonts w:hint="default"/>
          <w:sz w:val="24"/>
          <w:lang w:val="en-US" w:eastAsia="en-US"/>
        </w:rPr>
        <w:t>www.</w:t>
      </w:r>
      <w:r>
        <w:rPr>
          <w:rFonts w:hint="eastAsia"/>
          <w:sz w:val="24"/>
          <w:lang w:val="en-US" w:eastAsia="zh-CN"/>
        </w:rPr>
        <w:t>jh-optics</w:t>
      </w:r>
      <w:r>
        <w:rPr>
          <w:rFonts w:hint="default"/>
          <w:sz w:val="24"/>
          <w:lang w:val="en-US" w:eastAsia="en-US"/>
        </w:rPr>
        <w:t>.com</w:t>
      </w:r>
      <w:r>
        <w:rPr>
          <w:rFonts w:hint="default"/>
          <w:sz w:val="24"/>
          <w:lang w:val="en-US" w:eastAsia="en-US"/>
        </w:rPr>
        <w:fldChar w:fldCharType="end"/>
      </w:r>
    </w:p>
    <w:p w14:paraId="04417AB8">
      <w:pPr>
        <w:spacing w:line="271" w:lineRule="auto"/>
        <w:ind w:left="220" w:right="297" w:firstLine="240"/>
        <w:jc w:val="both"/>
        <w:rPr>
          <w:rFonts w:hint="default"/>
          <w:sz w:val="24"/>
        </w:rPr>
      </w:pPr>
      <w:r>
        <w:rPr>
          <w:rFonts w:hint="default"/>
          <w:sz w:val="24"/>
        </w:rPr>
        <w:t>Address：</w:t>
      </w:r>
    </w:p>
    <w:p w14:paraId="174AFF99">
      <w:pPr>
        <w:spacing w:line="271" w:lineRule="auto"/>
        <w:ind w:left="220" w:right="297" w:firstLine="24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Building 1, 4th Floor, Yunqi Free Trade Innovation Port, </w:t>
      </w:r>
    </w:p>
    <w:p w14:paraId="02CA2AEF">
      <w:pPr>
        <w:spacing w:line="271" w:lineRule="auto"/>
        <w:ind w:left="220" w:right="297" w:firstLine="240"/>
        <w:jc w:val="both"/>
        <w:rPr>
          <w:sz w:val="24"/>
        </w:rPr>
      </w:pPr>
      <w:r>
        <w:rPr>
          <w:rFonts w:hint="eastAsia"/>
          <w:sz w:val="24"/>
          <w:lang w:val="en-US" w:eastAsia="zh-CN"/>
        </w:rPr>
        <w:t>Donghu Comprehensive Bonded Zone,Donghu High-tech Zone, Wuhan City</w:t>
      </w:r>
      <w:r>
        <w:rPr>
          <w:sz w:val="24"/>
        </w:rPr>
        <w:t xml:space="preserve"> </w:t>
      </w:r>
    </w:p>
    <w:p w14:paraId="075D8534">
      <w:pPr>
        <w:pStyle w:val="4"/>
        <w:spacing w:before="227" w:line="465" w:lineRule="auto"/>
        <w:ind w:right="298"/>
        <w:jc w:val="both"/>
        <w:rPr>
          <w:rFonts w:hint="default" w:eastAsia="宋体"/>
          <w:lang w:val="en-US" w:eastAsia="zh-CN"/>
        </w:rPr>
      </w:pPr>
    </w:p>
    <w:sectPr>
      <w:pgSz w:w="11910" w:h="16840"/>
      <w:pgMar w:top="1420" w:right="780" w:bottom="1380" w:left="860" w:header="870" w:footer="12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DC368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16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BC213D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33.75pt;margin-top:770.9pt;height:12pt;width:11.5pt;mso-position-horizontal-relative:page;mso-position-vertical-relative:page;z-index:-251655168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tDhRC2QAAAA8BAAAPAAAAAAAAAAEAIAAAACIAAABkcnMvZG93bnJl&#10;di54bWxQSwECFAAUAAAACACHTuJAVVAfJ8MBAAClAwAADgAAAAAAAAABACAAAAAo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BC213D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CD3D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0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571594F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1072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0OFELZAAAADwEAAA8AAAAAAAAAAQAgAAAAIgAAAGRycy9kb3du&#10;cmV2LnhtbFBLAQIUABQAAAAIAIdO4kCD4oo7xQEAAKYDAAAOAAAAAAAAAAEAIAAAACg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71594F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EFDE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67355A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4144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Q4UQtkAAAAPAQAADwAAAAAAAAABACAAAAAiAAAAZHJzL2Rvd25y&#10;ZXYueG1sUEsBAhQAFAAAAAgAh07iQIVw5L/EAQAApgMAAA4AAAAAAAAAAQAgAAAAK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67355A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968F4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052BA8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33.75pt;margin-top:770.9pt;height:12pt;width:11.5pt;mso-position-horizontal-relative:page;mso-position-vertical-relative:page;z-index:-251652096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Q4UQtkAAAAPAQAADwAAAAAAAAABACAAAAAiAAAAZHJzL2Rvd25y&#10;ZXYueG1sUEsBAhQAFAAAAAgAh07iQKyWbOfEAQAApgMAAA4AAAAAAAAAAQAgAAAAK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052BA8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3D6E5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15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54pt;margin-top:70.4pt;height:0.75pt;width:487.3pt;mso-position-horizontal-relative:page;mso-position-vertical-relative:page;z-index:-251656192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nflp9kAAAAMAQAADwAAAAAAAAABACAAAAAiAAAAZHJzL2Rvd25yZXYueG1sUEsBAhQAFAAAAAgA&#10;h07iQGBlfqkkAgAAEwUAAA4AAAAAAAAAAQAgAAAAKAEAAGRycy9lMm9Eb2MueG1sUEsFBgAAAAAG&#10;AAYAWQEAAL4FAAAAAA==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rFonts w:hint="eastAsia" w:eastAsia="宋体"/>
        <w:lang w:eastAsia="zh-CN"/>
      </w:rPr>
      <w:t xml:space="preserve">    </w:t>
    </w:r>
  </w:p>
  <w:p w14:paraId="65024250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563ACB54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35FB39E3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33FC6C12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42EC15C0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438F100B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2CE696B5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48CF3E59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6F94B685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75D80F32">
    <w:pPr>
      <w:pStyle w:val="4"/>
      <w:tabs>
        <w:tab w:val="left" w:pos="6213"/>
      </w:tabs>
      <w:spacing w:line="14" w:lineRule="auto"/>
      <w:rPr>
        <w:rFonts w:hint="eastAsia" w:eastAsia="宋体"/>
        <w:lang w:eastAsia="zh-CN"/>
      </w:rPr>
    </w:pPr>
  </w:p>
  <w:p w14:paraId="0078FC28">
    <w:pPr>
      <w:pStyle w:val="4"/>
      <w:tabs>
        <w:tab w:val="left" w:pos="7620"/>
      </w:tabs>
      <w:spacing w:line="14" w:lineRule="auto"/>
      <w:rPr>
        <w:rFonts w:hint="eastAsia" w:eastAsia="宋体"/>
        <w:sz w:val="32"/>
        <w:szCs w:val="32"/>
        <w:lang w:eastAsia="zh-CN"/>
      </w:rPr>
    </w:pPr>
    <w:r>
      <w:drawing>
        <wp:inline distT="0" distB="0" distL="114300" distR="114300">
          <wp:extent cx="1785620" cy="895985"/>
          <wp:effectExtent l="0" t="0" r="5080" b="5715"/>
          <wp:docPr id="2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562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="宋体"/>
        <w:lang w:val="en-US" w:eastAsia="zh-CN"/>
      </w:rPr>
      <w:t xml:space="preserve">                           </w:t>
    </w:r>
    <w:r>
      <w:drawing>
        <wp:inline distT="0" distB="0" distL="114300" distR="114300">
          <wp:extent cx="3638550" cy="335280"/>
          <wp:effectExtent l="0" t="0" r="6350" b="7620"/>
          <wp:docPr id="2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4B913">
    <w:pPr>
      <w:pStyle w:val="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3A214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17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Graphic 24" o:spid="_x0000_s1026" o:spt="100" style="position:absolute;left:0pt;margin-left:54pt;margin-top:70.4pt;height:0.75pt;width:487.3pt;mso-position-horizontal-relative:page;mso-position-vertical-relative:page;z-index:-251653120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md+Wn2QAAAAwBAAAPAAAAAAAAAAEAIAAAACIAAABkcnMvZG93bnJldi54bWxQSwECFAAUAAAA&#10;CACHTuJAfrgD5iYCAAAUBQAADgAAAAAAAAABACAAAAAoAQAAZHJzL2Uyb0RvYy54bWxQSwUGAAAA&#10;AAYABgBZAQAAwAUAAAAA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42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7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1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8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42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98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05" w:hanging="420"/>
      </w:pPr>
      <w:rPr>
        <w:rFonts w:hint="default"/>
        <w:lang w:val="en-US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19" w:hanging="20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9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0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NDdhNjFkN2QwYmQ0ODI4N2EyYTEyMjVkNzM0YWMifQ=="/>
  </w:docVars>
  <w:rsids>
    <w:rsidRoot w:val="008F4434"/>
    <w:rsid w:val="000214AB"/>
    <w:rsid w:val="0020581A"/>
    <w:rsid w:val="003C6060"/>
    <w:rsid w:val="006278C3"/>
    <w:rsid w:val="008F4434"/>
    <w:rsid w:val="00F175E2"/>
    <w:rsid w:val="05113CBF"/>
    <w:rsid w:val="057D0BC2"/>
    <w:rsid w:val="105D622C"/>
    <w:rsid w:val="1BB3254E"/>
    <w:rsid w:val="1C1423D6"/>
    <w:rsid w:val="2B293EFA"/>
    <w:rsid w:val="2F753C4C"/>
    <w:rsid w:val="304D3311"/>
    <w:rsid w:val="36EC7DF6"/>
    <w:rsid w:val="41331B05"/>
    <w:rsid w:val="4ED44FC6"/>
    <w:rsid w:val="58CB127E"/>
    <w:rsid w:val="59AE2F6D"/>
    <w:rsid w:val="5D601662"/>
    <w:rsid w:val="622574A5"/>
    <w:rsid w:val="62DD2210"/>
    <w:rsid w:val="63794FC2"/>
    <w:rsid w:val="6AB93049"/>
    <w:rsid w:val="6E377769"/>
    <w:rsid w:val="72E25B4C"/>
    <w:rsid w:val="75844898"/>
    <w:rsid w:val="7F47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20"/>
      <w:outlineLvl w:val="0"/>
    </w:pPr>
    <w:rPr>
      <w:rFonts w:ascii="Arial" w:hAnsi="Arial" w:eastAsia="Arial" w:cs="Arial"/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220"/>
      <w:outlineLvl w:val="1"/>
    </w:pPr>
    <w:rPr>
      <w:rFonts w:ascii="Calibri Light" w:hAnsi="Calibri Light" w:eastAsia="Calibri Light" w:cs="Calibri Light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Title"/>
    <w:basedOn w:val="1"/>
    <w:qFormat/>
    <w:uiPriority w:val="1"/>
    <w:pPr>
      <w:spacing w:before="76"/>
      <w:ind w:left="220"/>
    </w:pPr>
    <w:rPr>
      <w:rFonts w:ascii="Arial" w:hAnsi="Arial" w:eastAsia="Arial" w:cs="Arial"/>
      <w:b/>
      <w:bCs/>
      <w:sz w:val="40"/>
      <w:szCs w:val="40"/>
    </w:rPr>
  </w:style>
  <w:style w:type="character" w:styleId="9">
    <w:name w:val="Strong"/>
    <w:basedOn w:val="8"/>
    <w:qFormat/>
    <w:uiPriority w:val="22"/>
    <w:rPr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36"/>
      <w:ind w:left="759" w:hanging="419"/>
    </w:pPr>
  </w:style>
  <w:style w:type="paragraph" w:customStyle="1" w:styleId="12">
    <w:name w:val="Table Paragraph"/>
    <w:basedOn w:val="1"/>
    <w:qFormat/>
    <w:uiPriority w:val="1"/>
    <w:pPr>
      <w:ind w:left="10"/>
      <w:jc w:val="center"/>
    </w:pPr>
    <w:rPr>
      <w:rFonts w:ascii="Times New Roman" w:hAnsi="Times New Roman" w:eastAsia="Times New Roman" w:cs="Times New Roman"/>
    </w:rPr>
  </w:style>
  <w:style w:type="character" w:customStyle="1" w:styleId="13">
    <w:name w:val="批注框文本 Char"/>
    <w:basedOn w:val="8"/>
    <w:link w:val="5"/>
    <w:qFormat/>
    <w:uiPriority w:val="0"/>
    <w:rPr>
      <w:rFonts w:ascii="Arial MT" w:hAnsi="Arial MT" w:eastAsia="Arial MT" w:cs="Arial MT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611</Words>
  <Characters>3118</Characters>
  <Lines>55</Lines>
  <Paragraphs>15</Paragraphs>
  <TotalTime>2</TotalTime>
  <ScaleCrop>false</ScaleCrop>
  <LinksUpToDate>false</LinksUpToDate>
  <CharactersWithSpaces>3577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潘罡</dc:creator>
  <cp:lastModifiedBy>昆仔</cp:lastModifiedBy>
  <dcterms:modified xsi:type="dcterms:W3CDTF">2026-08-24T08:04:40Z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D:20231008111940+03'19'</vt:lpwstr>
  </property>
  <property fmtid="{D5CDD505-2E9C-101B-9397-08002B2CF9AE}" pid="6" name="KSOProductBuildVer">
    <vt:lpwstr>2052-12.1.0.28043</vt:lpwstr>
  </property>
  <property fmtid="{D5CDD505-2E9C-101B-9397-08002B2CF9AE}" pid="7" name="ICV">
    <vt:lpwstr>EF64F97D9BDF4625A188349013DC3275_13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